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D05D" w14:textId="4E67A235" w:rsidR="00827D74" w:rsidRPr="00233277" w:rsidRDefault="00920435" w:rsidP="00920435">
      <w:pPr>
        <w:spacing w:after="200" w:line="276" w:lineRule="auto"/>
        <w:jc w:val="center"/>
        <w:rPr>
          <w:rFonts w:ascii="Alegreya" w:eastAsia="Times New Roman" w:hAnsi="Alegreya" w:cs="Times New Roman"/>
          <w:color w:val="010101"/>
          <w:kern w:val="0"/>
          <w:sz w:val="24"/>
          <w:szCs w:val="24"/>
          <w:lang w:val="en-US" w:eastAsia="de-CH"/>
          <w14:ligatures w14:val="none"/>
        </w:rPr>
      </w:pPr>
      <w:r w:rsidRPr="00233277">
        <w:rPr>
          <w:rFonts w:ascii="Alegreya" w:eastAsia="Times New Roman" w:hAnsi="Alegreya" w:cs="Times New Roman"/>
          <w:color w:val="010101"/>
          <w:kern w:val="0"/>
          <w:sz w:val="24"/>
          <w:szCs w:val="24"/>
          <w:lang w:val="en-US" w:eastAsia="de-CH"/>
          <w14:ligatures w14:val="none"/>
        </w:rPr>
        <w:t>M</w:t>
      </w:r>
      <w:r w:rsidR="00827D74" w:rsidRPr="00233277">
        <w:rPr>
          <w:rFonts w:ascii="Alegreya" w:eastAsia="Times New Roman" w:hAnsi="Alegreya" w:cs="Times New Roman"/>
          <w:color w:val="010101"/>
          <w:kern w:val="0"/>
          <w:sz w:val="24"/>
          <w:szCs w:val="24"/>
          <w:lang w:val="en-US" w:eastAsia="de-CH"/>
          <w14:ligatures w14:val="none"/>
        </w:rPr>
        <w:t>odule 4</w:t>
      </w:r>
    </w:p>
    <w:p w14:paraId="62863341" w14:textId="55C63D2F" w:rsidR="00C81D14" w:rsidRPr="00233277" w:rsidRDefault="00C81D14" w:rsidP="00920435">
      <w:pPr>
        <w:spacing w:after="200" w:line="276" w:lineRule="auto"/>
        <w:jc w:val="center"/>
        <w:rPr>
          <w:rFonts w:ascii="Alegreya" w:eastAsia="Times New Roman" w:hAnsi="Alegreya" w:cs="Times New Roman"/>
          <w:color w:val="010101"/>
          <w:kern w:val="0"/>
          <w:sz w:val="24"/>
          <w:szCs w:val="24"/>
          <w:lang w:val="en-US" w:eastAsia="de-CH"/>
          <w14:ligatures w14:val="none"/>
        </w:rPr>
      </w:pPr>
      <w:r w:rsidRPr="00233277">
        <w:rPr>
          <w:rFonts w:ascii="Alegreya" w:eastAsia="Times New Roman" w:hAnsi="Alegreya" w:cs="Times New Roman"/>
          <w:color w:val="010101"/>
          <w:kern w:val="0"/>
          <w:sz w:val="24"/>
          <w:szCs w:val="24"/>
          <w:lang w:val="en-US" w:eastAsia="de-CH"/>
          <w14:ligatures w14:val="none"/>
        </w:rPr>
        <w:t>Terry Inglese, October 24</w:t>
      </w:r>
      <w:r w:rsidRPr="00233277">
        <w:rPr>
          <w:rFonts w:ascii="Alegreya" w:eastAsia="Times New Roman" w:hAnsi="Alegreya" w:cs="Times New Roman"/>
          <w:color w:val="010101"/>
          <w:kern w:val="0"/>
          <w:sz w:val="24"/>
          <w:szCs w:val="24"/>
          <w:vertAlign w:val="superscript"/>
          <w:lang w:val="en-US" w:eastAsia="de-CH"/>
          <w14:ligatures w14:val="none"/>
        </w:rPr>
        <w:t>th, 2026</w:t>
      </w:r>
      <w:r w:rsidRPr="00233277">
        <w:rPr>
          <w:rFonts w:ascii="Alegreya" w:eastAsia="Times New Roman" w:hAnsi="Alegreya" w:cs="Times New Roman"/>
          <w:color w:val="010101"/>
          <w:kern w:val="0"/>
          <w:sz w:val="24"/>
          <w:szCs w:val="24"/>
          <w:lang w:val="en-US" w:eastAsia="de-CH"/>
          <w14:ligatures w14:val="none"/>
        </w:rPr>
        <w:t xml:space="preserve"> </w:t>
      </w:r>
    </w:p>
    <w:p w14:paraId="3206D538" w14:textId="71A55AE4" w:rsidR="00A32DD8" w:rsidRPr="00233277" w:rsidRDefault="00A32DD8" w:rsidP="008A103F">
      <w:pPr>
        <w:spacing w:after="200" w:line="276" w:lineRule="auto"/>
        <w:rPr>
          <w:rFonts w:ascii="Alegreya" w:eastAsia="Times New Roman" w:hAnsi="Alegreya" w:cs="Times New Roman"/>
          <w:color w:val="010101"/>
          <w:kern w:val="0"/>
          <w:sz w:val="24"/>
          <w:szCs w:val="24"/>
          <w:lang w:val="en-US" w:eastAsia="de-CH"/>
          <w14:ligatures w14:val="none"/>
        </w:rPr>
      </w:pPr>
      <w:r w:rsidRPr="00233277">
        <w:rPr>
          <w:rFonts w:ascii="Alegreya" w:eastAsia="Times New Roman" w:hAnsi="Alegreya" w:cs="Times New Roman"/>
          <w:color w:val="010101"/>
          <w:kern w:val="0"/>
          <w:sz w:val="24"/>
          <w:szCs w:val="24"/>
          <w:lang w:val="en-US" w:eastAsia="de-CH"/>
          <w14:ligatures w14:val="none"/>
        </w:rPr>
        <w:t>Criteria Corner Activities:</w:t>
      </w:r>
    </w:p>
    <w:p w14:paraId="53B2415F" w14:textId="77777777" w:rsidR="00A32DD8" w:rsidRPr="00233277" w:rsidRDefault="00A32DD8" w:rsidP="00A32DD8">
      <w:pPr>
        <w:spacing w:line="360" w:lineRule="atLeast"/>
        <w:rPr>
          <w:rFonts w:ascii="FranklinGothicDemi" w:eastAsia="Times New Roman" w:hAnsi="FranklinGothicDemi" w:cs="Times New Roman"/>
          <w:color w:val="010101"/>
          <w:kern w:val="0"/>
          <w:sz w:val="24"/>
          <w:szCs w:val="24"/>
          <w:lang w:val="en-US" w:eastAsia="de-CH"/>
          <w14:ligatures w14:val="none"/>
        </w:rPr>
      </w:pPr>
      <w:r w:rsidRPr="00233277">
        <w:rPr>
          <w:rFonts w:ascii="FranklinGothicDemi" w:eastAsia="Times New Roman" w:hAnsi="FranklinGothicDemi" w:cs="Times New Roman"/>
          <w:color w:val="010101"/>
          <w:kern w:val="0"/>
          <w:sz w:val="24"/>
          <w:szCs w:val="24"/>
          <w:lang w:val="en-US" w:eastAsia="de-CH"/>
          <w14:ligatures w14:val="none"/>
        </w:rPr>
        <w:t>Internalize These Essential Intellectual Standards for Thought:</w:t>
      </w:r>
    </w:p>
    <w:p w14:paraId="7882B033"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2" w:history="1">
        <w:r w:rsidRPr="00233277">
          <w:rPr>
            <w:rFonts w:ascii="FranklinGothicDemi" w:eastAsia="Times New Roman" w:hAnsi="FranklinGothicDemi" w:cs="Times New Roman"/>
            <w:kern w:val="0"/>
            <w:sz w:val="24"/>
            <w:szCs w:val="24"/>
            <w:lang w:eastAsia="de-CH"/>
            <w14:ligatures w14:val="none"/>
          </w:rPr>
          <w:t>Clarity</w:t>
        </w:r>
      </w:hyperlink>
    </w:p>
    <w:p w14:paraId="48AE9ACC"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3" w:history="1">
        <w:proofErr w:type="spellStart"/>
        <w:r w:rsidRPr="00233277">
          <w:rPr>
            <w:rFonts w:ascii="FranklinGothicDemi" w:eastAsia="Times New Roman" w:hAnsi="FranklinGothicDemi" w:cs="Times New Roman"/>
            <w:kern w:val="0"/>
            <w:sz w:val="24"/>
            <w:szCs w:val="24"/>
            <w:lang w:eastAsia="de-CH"/>
            <w14:ligatures w14:val="none"/>
          </w:rPr>
          <w:t>Accuracy</w:t>
        </w:r>
        <w:proofErr w:type="spellEnd"/>
      </w:hyperlink>
    </w:p>
    <w:p w14:paraId="6D757121"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4" w:history="1">
        <w:r w:rsidRPr="00233277">
          <w:rPr>
            <w:rFonts w:ascii="FranklinGothicDemi" w:eastAsia="Times New Roman" w:hAnsi="FranklinGothicDemi" w:cs="Times New Roman"/>
            <w:kern w:val="0"/>
            <w:sz w:val="24"/>
            <w:szCs w:val="24"/>
            <w:lang w:eastAsia="de-CH"/>
            <w14:ligatures w14:val="none"/>
          </w:rPr>
          <w:t>Precision</w:t>
        </w:r>
      </w:hyperlink>
    </w:p>
    <w:p w14:paraId="4D81E3D7"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5" w:history="1">
        <w:proofErr w:type="spellStart"/>
        <w:r w:rsidRPr="00233277">
          <w:rPr>
            <w:rFonts w:ascii="FranklinGothicDemi" w:eastAsia="Times New Roman" w:hAnsi="FranklinGothicDemi" w:cs="Times New Roman"/>
            <w:kern w:val="0"/>
            <w:sz w:val="24"/>
            <w:szCs w:val="24"/>
            <w:lang w:eastAsia="de-CH"/>
            <w14:ligatures w14:val="none"/>
          </w:rPr>
          <w:t>Relevance</w:t>
        </w:r>
        <w:proofErr w:type="spellEnd"/>
      </w:hyperlink>
    </w:p>
    <w:p w14:paraId="0B0E9BD4"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6" w:history="1">
        <w:r w:rsidRPr="00233277">
          <w:rPr>
            <w:rFonts w:ascii="FranklinGothicDemi" w:eastAsia="Times New Roman" w:hAnsi="FranklinGothicDemi" w:cs="Times New Roman"/>
            <w:kern w:val="0"/>
            <w:sz w:val="24"/>
            <w:szCs w:val="24"/>
            <w:lang w:eastAsia="de-CH"/>
            <w14:ligatures w14:val="none"/>
          </w:rPr>
          <w:t>Depth</w:t>
        </w:r>
      </w:hyperlink>
    </w:p>
    <w:p w14:paraId="4A7CDCFF"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7" w:history="1">
        <w:proofErr w:type="spellStart"/>
        <w:r w:rsidRPr="00233277">
          <w:rPr>
            <w:rFonts w:ascii="FranklinGothicDemi" w:eastAsia="Times New Roman" w:hAnsi="FranklinGothicDemi" w:cs="Times New Roman"/>
            <w:kern w:val="0"/>
            <w:sz w:val="24"/>
            <w:szCs w:val="24"/>
            <w:lang w:eastAsia="de-CH"/>
            <w14:ligatures w14:val="none"/>
          </w:rPr>
          <w:t>Breadth</w:t>
        </w:r>
        <w:proofErr w:type="spellEnd"/>
      </w:hyperlink>
    </w:p>
    <w:p w14:paraId="3336F954"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8" w:history="1">
        <w:proofErr w:type="spellStart"/>
        <w:r w:rsidRPr="00233277">
          <w:rPr>
            <w:rFonts w:ascii="FranklinGothicDemi" w:eastAsia="Times New Roman" w:hAnsi="FranklinGothicDemi" w:cs="Times New Roman"/>
            <w:kern w:val="0"/>
            <w:sz w:val="24"/>
            <w:szCs w:val="24"/>
            <w:lang w:eastAsia="de-CH"/>
            <w14:ligatures w14:val="none"/>
          </w:rPr>
          <w:t>Logicalness</w:t>
        </w:r>
        <w:proofErr w:type="spellEnd"/>
      </w:hyperlink>
    </w:p>
    <w:p w14:paraId="5F07EB6C"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19" w:history="1">
        <w:proofErr w:type="spellStart"/>
        <w:r w:rsidRPr="00233277">
          <w:rPr>
            <w:rFonts w:ascii="FranklinGothicDemi" w:eastAsia="Times New Roman" w:hAnsi="FranklinGothicDemi" w:cs="Times New Roman"/>
            <w:kern w:val="0"/>
            <w:sz w:val="24"/>
            <w:szCs w:val="24"/>
            <w:lang w:eastAsia="de-CH"/>
            <w14:ligatures w14:val="none"/>
          </w:rPr>
          <w:t>Significance</w:t>
        </w:r>
        <w:proofErr w:type="spellEnd"/>
      </w:hyperlink>
    </w:p>
    <w:p w14:paraId="4DDF7B41"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20" w:history="1">
        <w:r w:rsidRPr="00233277">
          <w:rPr>
            <w:rFonts w:ascii="FranklinGothicDemi" w:eastAsia="Times New Roman" w:hAnsi="FranklinGothicDemi" w:cs="Times New Roman"/>
            <w:kern w:val="0"/>
            <w:sz w:val="24"/>
            <w:szCs w:val="24"/>
            <w:lang w:eastAsia="de-CH"/>
            <w14:ligatures w14:val="none"/>
          </w:rPr>
          <w:t>Fairness</w:t>
        </w:r>
      </w:hyperlink>
    </w:p>
    <w:p w14:paraId="11885178" w14:textId="77777777" w:rsidR="00A32DD8" w:rsidRPr="00233277" w:rsidRDefault="00A32DD8" w:rsidP="004E7812">
      <w:pPr>
        <w:numPr>
          <w:ilvl w:val="0"/>
          <w:numId w:val="26"/>
        </w:numPr>
        <w:spacing w:before="100" w:beforeAutospacing="1" w:after="100" w:afterAutospacing="1" w:line="360" w:lineRule="atLeast"/>
        <w:rPr>
          <w:rFonts w:ascii="FranklinGothicDemi" w:eastAsia="Times New Roman" w:hAnsi="FranklinGothicDemi" w:cs="Times New Roman"/>
          <w:kern w:val="0"/>
          <w:sz w:val="24"/>
          <w:szCs w:val="24"/>
          <w:lang w:eastAsia="de-CH"/>
          <w14:ligatures w14:val="none"/>
        </w:rPr>
      </w:pPr>
      <w:hyperlink r:id="rId21" w:history="1">
        <w:proofErr w:type="spellStart"/>
        <w:r w:rsidRPr="00233277">
          <w:rPr>
            <w:rFonts w:ascii="FranklinGothicDemi" w:eastAsia="Times New Roman" w:hAnsi="FranklinGothicDemi" w:cs="Times New Roman"/>
            <w:kern w:val="0"/>
            <w:sz w:val="24"/>
            <w:szCs w:val="24"/>
            <w:lang w:eastAsia="de-CH"/>
            <w14:ligatures w14:val="none"/>
          </w:rPr>
          <w:t>Sufficiency</w:t>
        </w:r>
        <w:proofErr w:type="spellEnd"/>
      </w:hyperlink>
    </w:p>
    <w:p w14:paraId="35AA2ECD" w14:textId="609255B9" w:rsidR="00A32DD8" w:rsidRPr="00A32DD8" w:rsidRDefault="00A32DD8" w:rsidP="00A32DD8">
      <w:pPr>
        <w:rPr>
          <w:rFonts w:ascii="Alegreya" w:eastAsia="Times New Roman" w:hAnsi="Alegreya" w:cs="Times New Roman"/>
          <w:color w:val="2C3B86"/>
          <w:kern w:val="0"/>
          <w:sz w:val="58"/>
          <w:szCs w:val="58"/>
          <w:lang w:eastAsia="de-CH"/>
          <w14:ligatures w14:val="none"/>
        </w:rPr>
      </w:pPr>
      <w:r w:rsidRPr="00A32DD8">
        <w:rPr>
          <w:rFonts w:ascii="Alegreya" w:eastAsia="Times New Roman" w:hAnsi="Alegreya" w:cs="Times New Roman"/>
          <w:color w:val="2C3B86"/>
          <w:kern w:val="0"/>
          <w:sz w:val="58"/>
          <w:szCs w:val="58"/>
          <w:lang w:eastAsia="de-CH"/>
          <w14:ligatures w14:val="none"/>
        </w:rPr>
        <w:t>Clarity</w:t>
      </w:r>
    </w:p>
    <w:p w14:paraId="776B6398" w14:textId="0BAF01A5" w:rsidR="00080B19" w:rsidRPr="00233277" w:rsidRDefault="00A32DD8" w:rsidP="00233277">
      <w:pPr>
        <w:spacing w:line="280" w:lineRule="atLeast"/>
        <w:rPr>
          <w:rFonts w:ascii="FranklinGothicBook" w:eastAsia="Times New Roman" w:hAnsi="FranklinGothicBook" w:cs="Times New Roman"/>
          <w:color w:val="010101"/>
          <w:kern w:val="0"/>
          <w:sz w:val="24"/>
          <w:szCs w:val="24"/>
          <w:lang w:val="en-US" w:eastAsia="de-CH"/>
          <w14:ligatures w14:val="none"/>
        </w:rPr>
      </w:pPr>
      <w:r w:rsidRPr="00A32DD8">
        <w:rPr>
          <w:rFonts w:ascii="FranklinGothicBook" w:eastAsia="Times New Roman" w:hAnsi="FranklinGothicBook" w:cs="Times New Roman"/>
          <w:color w:val="010101"/>
          <w:kern w:val="0"/>
          <w:sz w:val="24"/>
          <w:szCs w:val="24"/>
          <w:lang w:val="en-US" w:eastAsia="de-CH"/>
          <w14:ligatures w14:val="none"/>
        </w:rPr>
        <w:t>The intellectual standard of clarity derives from the fact that we want or need to communicate a certain meaning to others and unclear language undermines or defeats that purpose.</w:t>
      </w:r>
    </w:p>
    <w:p w14:paraId="031F2B43" w14:textId="77777777" w:rsidR="00C60971" w:rsidRDefault="00C60971" w:rsidP="00080B19">
      <w:pPr>
        <w:spacing w:line="400" w:lineRule="atLeast"/>
        <w:rPr>
          <w:rFonts w:ascii="FranklinGothicDemi" w:eastAsia="Times New Roman" w:hAnsi="FranklinGothicDemi" w:cs="Times New Roman"/>
          <w:color w:val="2C3B86"/>
          <w:kern w:val="0"/>
          <w:sz w:val="32"/>
          <w:szCs w:val="32"/>
          <w:lang w:val="en-US" w:eastAsia="de-CH"/>
          <w14:ligatures w14:val="none"/>
        </w:rPr>
      </w:pPr>
    </w:p>
    <w:p w14:paraId="68CCEBDB" w14:textId="00D193C9" w:rsidR="00080B19" w:rsidRDefault="00080B19" w:rsidP="00080B19">
      <w:pPr>
        <w:spacing w:line="400" w:lineRule="atLeast"/>
        <w:rPr>
          <w:rFonts w:ascii="FranklinGothicDemi" w:eastAsia="Times New Roman" w:hAnsi="FranklinGothicDemi" w:cs="Times New Roman"/>
          <w:color w:val="2C3B86"/>
          <w:kern w:val="0"/>
          <w:sz w:val="32"/>
          <w:szCs w:val="32"/>
          <w:lang w:val="en-US" w:eastAsia="de-CH"/>
          <w14:ligatures w14:val="none"/>
        </w:rPr>
      </w:pPr>
      <w:r w:rsidRPr="00C60971">
        <w:rPr>
          <w:rFonts w:ascii="FranklinGothicDemi" w:eastAsia="Times New Roman" w:hAnsi="FranklinGothicDemi" w:cs="Times New Roman"/>
          <w:color w:val="2C3B86"/>
          <w:kern w:val="0"/>
          <w:sz w:val="32"/>
          <w:szCs w:val="32"/>
          <w:highlight w:val="yellow"/>
          <w:lang w:val="en-US" w:eastAsia="de-CH"/>
          <w14:ligatures w14:val="none"/>
        </w:rPr>
        <w:t>Activity: Convert Unclear Thoughts to Clear Thoughts</w:t>
      </w:r>
    </w:p>
    <w:p w14:paraId="6AD15E59" w14:textId="77777777" w:rsidR="00BE1762" w:rsidRPr="00080B19" w:rsidRDefault="00BE1762" w:rsidP="00080B19">
      <w:pPr>
        <w:spacing w:line="400" w:lineRule="atLeast"/>
        <w:rPr>
          <w:rFonts w:ascii="FranklinGothicDemi" w:eastAsia="Times New Roman" w:hAnsi="FranklinGothicDemi" w:cs="Times New Roman"/>
          <w:color w:val="2C3B86"/>
          <w:kern w:val="0"/>
          <w:sz w:val="32"/>
          <w:szCs w:val="32"/>
          <w:lang w:val="en-US" w:eastAsia="de-CH"/>
          <w14:ligatures w14:val="none"/>
        </w:rPr>
      </w:pPr>
    </w:p>
    <w:p w14:paraId="2A58676D" w14:textId="77777777" w:rsidR="004255A1" w:rsidRDefault="00080B19" w:rsidP="004255A1">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080B19">
        <w:rPr>
          <w:rFonts w:ascii="FranklinGothicBook" w:eastAsia="Times New Roman" w:hAnsi="FranklinGothicBook" w:cs="Times New Roman"/>
          <w:color w:val="010101"/>
          <w:kern w:val="0"/>
          <w:sz w:val="27"/>
          <w:szCs w:val="27"/>
          <w:lang w:val="en-US" w:eastAsia="de-CH"/>
          <w14:ligatures w14:val="none"/>
        </w:rPr>
        <w:t>Can you convert an unclear thought to one that is clear? Suppose you are engaged in a discussion about welfare and one person says, “Let’s face it, welfare is corrupt!” What does this statement mean? What might it mean in different contexts?</w:t>
      </w:r>
      <w:r w:rsidRPr="00080B19">
        <w:rPr>
          <w:rFonts w:ascii="FranklinGothicBook" w:eastAsia="Times New Roman" w:hAnsi="FranklinGothicBook" w:cs="Times New Roman"/>
          <w:color w:val="010101"/>
          <w:kern w:val="0"/>
          <w:sz w:val="27"/>
          <w:szCs w:val="27"/>
          <w:lang w:val="en-US" w:eastAsia="de-CH"/>
          <w14:ligatures w14:val="none"/>
        </w:rPr>
        <w:br/>
      </w:r>
      <w:r w:rsidRPr="00080B19">
        <w:rPr>
          <w:rFonts w:ascii="FranklinGothicBook" w:eastAsia="Times New Roman" w:hAnsi="FranklinGothicBook" w:cs="Times New Roman"/>
          <w:color w:val="010101"/>
          <w:kern w:val="0"/>
          <w:sz w:val="27"/>
          <w:szCs w:val="27"/>
          <w:lang w:val="en-US" w:eastAsia="de-CH"/>
          <w14:ligatures w14:val="none"/>
        </w:rPr>
        <w:br/>
        <w:t>Depending on the situation, it could mean very different things. It could mean, “</w:t>
      </w:r>
      <w:r w:rsidRPr="009274DC">
        <w:rPr>
          <w:rFonts w:ascii="FranklinGothicBook" w:eastAsia="Times New Roman" w:hAnsi="FranklinGothicBook" w:cs="Times New Roman"/>
          <w:i/>
          <w:iCs/>
          <w:color w:val="010101"/>
          <w:kern w:val="0"/>
          <w:sz w:val="27"/>
          <w:szCs w:val="27"/>
          <w:lang w:val="en-US" w:eastAsia="de-CH"/>
          <w14:ligatures w14:val="none"/>
        </w:rPr>
        <w:t>The very idea of giving people goods and services they have not personally earned is equivalent to stealing money from those who have earned it</w:t>
      </w:r>
      <w:r w:rsidRPr="00080B19">
        <w:rPr>
          <w:rFonts w:ascii="FranklinGothicBook" w:eastAsia="Times New Roman" w:hAnsi="FranklinGothicBook" w:cs="Times New Roman"/>
          <w:color w:val="010101"/>
          <w:kern w:val="0"/>
          <w:sz w:val="27"/>
          <w:szCs w:val="27"/>
          <w:lang w:val="en-US" w:eastAsia="de-CH"/>
          <w14:ligatures w14:val="none"/>
        </w:rPr>
        <w:t>” (an ethical claim). Or it might mean, “</w:t>
      </w:r>
      <w:r w:rsidRPr="009274DC">
        <w:rPr>
          <w:rFonts w:ascii="FranklinGothicBook" w:eastAsia="Times New Roman" w:hAnsi="FranklinGothicBook" w:cs="Times New Roman"/>
          <w:i/>
          <w:iCs/>
          <w:color w:val="010101"/>
          <w:kern w:val="0"/>
          <w:sz w:val="27"/>
          <w:szCs w:val="27"/>
          <w:lang w:val="en-US" w:eastAsia="de-CH"/>
          <w14:ligatures w14:val="none"/>
        </w:rPr>
        <w:t>The welfare laws have so many loopholes that people are receiving money and services not envisioned when the laws were initially formulated</w:t>
      </w:r>
      <w:r w:rsidRPr="00080B19">
        <w:rPr>
          <w:rFonts w:ascii="FranklinGothicBook" w:eastAsia="Times New Roman" w:hAnsi="FranklinGothicBook" w:cs="Times New Roman"/>
          <w:color w:val="010101"/>
          <w:kern w:val="0"/>
          <w:sz w:val="27"/>
          <w:szCs w:val="27"/>
          <w:lang w:val="en-US" w:eastAsia="de-CH"/>
          <w14:ligatures w14:val="none"/>
        </w:rPr>
        <w:t>” (a legal claim). Or it might mean, “</w:t>
      </w:r>
      <w:r w:rsidRPr="009274DC">
        <w:rPr>
          <w:rFonts w:ascii="FranklinGothicBook" w:eastAsia="Times New Roman" w:hAnsi="FranklinGothicBook" w:cs="Times New Roman"/>
          <w:i/>
          <w:iCs/>
          <w:color w:val="010101"/>
          <w:kern w:val="0"/>
          <w:sz w:val="27"/>
          <w:szCs w:val="27"/>
          <w:lang w:val="en-US" w:eastAsia="de-CH"/>
          <w14:ligatures w14:val="none"/>
        </w:rPr>
        <w:t>The people who receive welfare so often lie and cheat to falsify the documents they submit that they should be thrown in jail</w:t>
      </w:r>
      <w:r w:rsidRPr="00080B19">
        <w:rPr>
          <w:rFonts w:ascii="FranklinGothicBook" w:eastAsia="Times New Roman" w:hAnsi="FranklinGothicBook" w:cs="Times New Roman"/>
          <w:color w:val="010101"/>
          <w:kern w:val="0"/>
          <w:sz w:val="27"/>
          <w:szCs w:val="27"/>
          <w:lang w:val="en-US" w:eastAsia="de-CH"/>
          <w14:ligatures w14:val="none"/>
        </w:rPr>
        <w:t>” (a claim about the ethical character of the recipients).</w:t>
      </w:r>
    </w:p>
    <w:p w14:paraId="1881223A" w14:textId="15E1E216" w:rsidR="00080B19" w:rsidRDefault="00080B19" w:rsidP="004255A1">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080B19">
        <w:rPr>
          <w:rFonts w:ascii="FranklinGothicBook" w:eastAsia="Times New Roman" w:hAnsi="FranklinGothicBook" w:cs="Times New Roman"/>
          <w:color w:val="010101"/>
          <w:kern w:val="0"/>
          <w:sz w:val="27"/>
          <w:szCs w:val="27"/>
          <w:lang w:val="en-US" w:eastAsia="de-CH"/>
          <w14:ligatures w14:val="none"/>
        </w:rPr>
        <w:t xml:space="preserve">Now, consider this statement: “She is a great employee.” This statement is unclear. Because we don’t know the context within which this statement is being made, we aren’t sure in what way “she” is “great.” </w:t>
      </w:r>
      <w:r w:rsidR="00CE2E9E">
        <w:rPr>
          <w:rFonts w:ascii="FranklinGothicBook" w:eastAsia="Times New Roman" w:hAnsi="FranklinGothicBook" w:cs="Times New Roman"/>
          <w:color w:val="010101"/>
          <w:kern w:val="0"/>
          <w:sz w:val="27"/>
          <w:szCs w:val="27"/>
          <w:lang w:val="en-US" w:eastAsia="de-CH"/>
          <w14:ligatures w14:val="none"/>
        </w:rPr>
        <w:t xml:space="preserve"> </w:t>
      </w:r>
      <w:r w:rsidRPr="00080B19">
        <w:rPr>
          <w:rFonts w:ascii="FranklinGothicBook" w:eastAsia="Times New Roman" w:hAnsi="FranklinGothicBook" w:cs="Times New Roman"/>
          <w:color w:val="010101"/>
          <w:kern w:val="0"/>
          <w:sz w:val="27"/>
          <w:szCs w:val="27"/>
          <w:lang w:val="en-US" w:eastAsia="de-CH"/>
          <w14:ligatures w14:val="none"/>
        </w:rPr>
        <w:t xml:space="preserve">Formulate three possible meanings of this statement. Now take the statement, “All is good.” </w:t>
      </w:r>
      <w:r w:rsidR="00CE2E9E">
        <w:rPr>
          <w:rFonts w:ascii="FranklinGothicBook" w:eastAsia="Times New Roman" w:hAnsi="FranklinGothicBook" w:cs="Times New Roman"/>
          <w:color w:val="010101"/>
          <w:kern w:val="0"/>
          <w:sz w:val="27"/>
          <w:szCs w:val="27"/>
          <w:lang w:val="en-US" w:eastAsia="de-CH"/>
          <w14:ligatures w14:val="none"/>
        </w:rPr>
        <w:t xml:space="preserve"> </w:t>
      </w:r>
      <w:r w:rsidRPr="00080B19">
        <w:rPr>
          <w:rFonts w:ascii="FranklinGothicBook" w:eastAsia="Times New Roman" w:hAnsi="FranklinGothicBook" w:cs="Times New Roman"/>
          <w:color w:val="010101"/>
          <w:kern w:val="0"/>
          <w:sz w:val="27"/>
          <w:szCs w:val="27"/>
          <w:lang w:val="en-US" w:eastAsia="de-CH"/>
          <w14:ligatures w14:val="none"/>
        </w:rPr>
        <w:t xml:space="preserve">Again, formulate three possible different meanings of this statement. </w:t>
      </w:r>
      <w:r w:rsidRPr="0032345C">
        <w:rPr>
          <w:rFonts w:ascii="FranklinGothicBook" w:eastAsia="Times New Roman" w:hAnsi="FranklinGothicBook" w:cs="Times New Roman"/>
          <w:b/>
          <w:bCs/>
          <w:color w:val="010101"/>
          <w:kern w:val="0"/>
          <w:sz w:val="27"/>
          <w:szCs w:val="27"/>
          <w:highlight w:val="yellow"/>
          <w:lang w:val="en-US" w:eastAsia="de-CH"/>
          <w14:ligatures w14:val="none"/>
        </w:rPr>
        <w:t xml:space="preserve">When you become skilled in </w:t>
      </w:r>
      <w:r w:rsidRPr="0032345C">
        <w:rPr>
          <w:rFonts w:ascii="FranklinGothicBook" w:eastAsia="Times New Roman" w:hAnsi="FranklinGothicBook" w:cs="Times New Roman"/>
          <w:b/>
          <w:bCs/>
          <w:color w:val="010101"/>
          <w:kern w:val="0"/>
          <w:sz w:val="27"/>
          <w:szCs w:val="27"/>
          <w:highlight w:val="yellow"/>
          <w:lang w:val="en-US" w:eastAsia="de-CH"/>
          <w14:ligatures w14:val="none"/>
        </w:rPr>
        <w:lastRenderedPageBreak/>
        <w:t>differentiating what is clear and what is unclear, you will find that much of the time we are unclear both about what we are thinking and about what we are saying.</w:t>
      </w:r>
    </w:p>
    <w:p w14:paraId="5632F8ED" w14:textId="77777777" w:rsidR="00A91CC7" w:rsidRPr="00080B19" w:rsidRDefault="00A91CC7" w:rsidP="004255A1">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085E550A" w14:textId="77777777" w:rsidR="005D32CE" w:rsidRPr="00227057" w:rsidRDefault="005D32CE" w:rsidP="005D32CE">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13648E32" w14:textId="50C3A6A2" w:rsidR="00080B19" w:rsidRPr="00C83137" w:rsidRDefault="00080B19" w:rsidP="00C83137">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sidRPr="00080B19">
        <w:rPr>
          <w:rFonts w:ascii="FranklinGothicDemiItalic" w:eastAsia="Times New Roman" w:hAnsi="FranklinGothicDemiItalic" w:cs="Times New Roman"/>
          <w:color w:val="2C3B86"/>
          <w:kern w:val="0"/>
          <w:sz w:val="28"/>
          <w:szCs w:val="28"/>
          <w:lang w:val="en-US" w:eastAsia="de-CH"/>
          <w14:ligatures w14:val="none"/>
        </w:rPr>
        <w:t xml:space="preserve">Identify and articulate the meaning of common </w:t>
      </w:r>
      <w:r w:rsidRPr="00A91CC7">
        <w:rPr>
          <w:rFonts w:ascii="FranklinGothicDemiItalic" w:eastAsia="Times New Roman" w:hAnsi="FranklinGothicDemiItalic" w:cs="Times New Roman"/>
          <w:b/>
          <w:bCs/>
          <w:color w:val="2C3B86"/>
          <w:kern w:val="0"/>
          <w:sz w:val="28"/>
          <w:szCs w:val="28"/>
          <w:highlight w:val="yellow"/>
          <w:lang w:val="en-US" w:eastAsia="de-CH"/>
          <w14:ligatures w14:val="none"/>
        </w:rPr>
        <w:t>“throw-away" phrases</w:t>
      </w:r>
      <w:r w:rsidRPr="00080B19">
        <w:rPr>
          <w:rFonts w:ascii="FranklinGothicDemiItalic" w:eastAsia="Times New Roman" w:hAnsi="FranklinGothicDemiItalic" w:cs="Times New Roman"/>
          <w:color w:val="2C3B86"/>
          <w:kern w:val="0"/>
          <w:sz w:val="28"/>
          <w:szCs w:val="28"/>
          <w:lang w:val="en-US" w:eastAsia="de-CH"/>
          <w14:ligatures w14:val="none"/>
        </w:rPr>
        <w:t xml:space="preserve"> </w:t>
      </w:r>
      <w:r w:rsidRPr="009C5D88">
        <w:rPr>
          <w:rFonts w:ascii="FranklinGothicDemiItalic" w:eastAsia="Times New Roman" w:hAnsi="FranklinGothicDemiItalic" w:cs="Times New Roman"/>
          <w:b/>
          <w:bCs/>
          <w:color w:val="2C3B86"/>
          <w:kern w:val="0"/>
          <w:sz w:val="28"/>
          <w:szCs w:val="28"/>
          <w:highlight w:val="yellow"/>
          <w:lang w:val="en-US" w:eastAsia="de-CH"/>
          <w14:ligatures w14:val="none"/>
        </w:rPr>
        <w:t>and</w:t>
      </w:r>
      <w:r w:rsidRPr="00080B19">
        <w:rPr>
          <w:rFonts w:ascii="FranklinGothicDemiItalic" w:eastAsia="Times New Roman" w:hAnsi="FranklinGothicDemiItalic" w:cs="Times New Roman"/>
          <w:color w:val="2C3B86"/>
          <w:kern w:val="0"/>
          <w:sz w:val="28"/>
          <w:szCs w:val="28"/>
          <w:lang w:val="en-US" w:eastAsia="de-CH"/>
          <w14:ligatures w14:val="none"/>
        </w:rPr>
        <w:t xml:space="preserve"> </w:t>
      </w:r>
      <w:r w:rsidRPr="00A91CC7">
        <w:rPr>
          <w:rFonts w:ascii="FranklinGothicDemiItalic" w:eastAsia="Times New Roman" w:hAnsi="FranklinGothicDemiItalic" w:cs="Times New Roman"/>
          <w:b/>
          <w:bCs/>
          <w:color w:val="2C3B86"/>
          <w:kern w:val="0"/>
          <w:sz w:val="28"/>
          <w:szCs w:val="28"/>
          <w:highlight w:val="yellow"/>
          <w:lang w:val="en-US" w:eastAsia="de-CH"/>
          <w14:ligatures w14:val="none"/>
        </w:rPr>
        <w:t>words</w:t>
      </w:r>
      <w:r w:rsidRPr="00080B19">
        <w:rPr>
          <w:rFonts w:ascii="FranklinGothicDemiItalic" w:eastAsia="Times New Roman" w:hAnsi="FranklinGothicDemiItalic" w:cs="Times New Roman"/>
          <w:color w:val="2C3B86"/>
          <w:kern w:val="0"/>
          <w:sz w:val="28"/>
          <w:szCs w:val="28"/>
          <w:lang w:val="en-US" w:eastAsia="de-CH"/>
          <w14:ligatures w14:val="none"/>
        </w:rPr>
        <w:t>.</w:t>
      </w:r>
      <w:r w:rsidR="00C83137">
        <w:rPr>
          <w:rFonts w:ascii="FranklinGothicDemiItalic" w:eastAsia="Times New Roman" w:hAnsi="FranklinGothicDemiItalic" w:cs="Times New Roman"/>
          <w:color w:val="2C3B86"/>
          <w:kern w:val="0"/>
          <w:sz w:val="28"/>
          <w:szCs w:val="28"/>
          <w:lang w:val="en-US" w:eastAsia="de-CH"/>
          <w14:ligatures w14:val="none"/>
        </w:rPr>
        <w:t xml:space="preserve"> </w:t>
      </w:r>
      <w:r w:rsidRPr="00080B19">
        <w:rPr>
          <w:rFonts w:ascii="FranklinGothicBook" w:eastAsia="Times New Roman" w:hAnsi="FranklinGothicBook" w:cs="Times New Roman"/>
          <w:color w:val="2C3B86"/>
          <w:kern w:val="0"/>
          <w:sz w:val="27"/>
          <w:szCs w:val="27"/>
          <w:lang w:val="en-US" w:eastAsia="de-CH"/>
          <w14:ligatures w14:val="none"/>
        </w:rPr>
        <w:t xml:space="preserve">Make a list of words and phrases people around you use on a regular basis which are unclear, words such as “no worries,” “cool,” “nice”, “I’m good,” and articulate what people may in fact mean by any of these terms. Because these words and phrases may mean very many different things, they are in fact </w:t>
      </w:r>
      <w:r w:rsidRPr="00A91CC7">
        <w:rPr>
          <w:rFonts w:ascii="FranklinGothicBook" w:eastAsia="Times New Roman" w:hAnsi="FranklinGothicBook" w:cs="Times New Roman"/>
          <w:b/>
          <w:bCs/>
          <w:color w:val="2C3B86"/>
          <w:kern w:val="0"/>
          <w:sz w:val="27"/>
          <w:szCs w:val="27"/>
          <w:highlight w:val="yellow"/>
          <w:lang w:val="en-US" w:eastAsia="de-CH"/>
          <w14:ligatures w14:val="none"/>
        </w:rPr>
        <w:t>“throw away” terms</w:t>
      </w:r>
      <w:r w:rsidRPr="00080B19">
        <w:rPr>
          <w:rFonts w:ascii="FranklinGothicBook" w:eastAsia="Times New Roman" w:hAnsi="FranklinGothicBook" w:cs="Times New Roman"/>
          <w:color w:val="2C3B86"/>
          <w:kern w:val="0"/>
          <w:sz w:val="27"/>
          <w:szCs w:val="27"/>
          <w:lang w:val="en-US" w:eastAsia="de-CH"/>
          <w14:ligatures w14:val="none"/>
        </w:rPr>
        <w:t>, having no clear meaning in themselves.</w:t>
      </w:r>
    </w:p>
    <w:p w14:paraId="456BE6E4" w14:textId="77777777" w:rsidR="009C5D88" w:rsidRDefault="009C5D88" w:rsidP="00A91CC7">
      <w:pPr>
        <w:spacing w:line="280" w:lineRule="atLeast"/>
        <w:jc w:val="both"/>
        <w:rPr>
          <w:rFonts w:ascii="FranklinGothicBook" w:eastAsia="Times New Roman" w:hAnsi="FranklinGothicBook" w:cs="Times New Roman"/>
          <w:color w:val="2C3B86"/>
          <w:kern w:val="0"/>
          <w:sz w:val="27"/>
          <w:szCs w:val="27"/>
          <w:lang w:val="en-US" w:eastAsia="de-CH"/>
          <w14:ligatures w14:val="none"/>
        </w:rPr>
      </w:pPr>
    </w:p>
    <w:p w14:paraId="16425AD8" w14:textId="3D641E31" w:rsidR="009C5D88" w:rsidRPr="00080B19" w:rsidRDefault="009C5D88" w:rsidP="009C5D8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sidRPr="00F3257D">
        <w:rPr>
          <w:rFonts w:ascii="FranklinGothicDemiItalic" w:eastAsia="Times New Roman" w:hAnsi="FranklinGothicDemiItalic" w:cs="Times New Roman"/>
          <w:b/>
          <w:bCs/>
          <w:color w:val="2C3B86"/>
          <w:kern w:val="0"/>
          <w:sz w:val="28"/>
          <w:szCs w:val="28"/>
          <w:highlight w:val="yellow"/>
          <w:lang w:val="en-US" w:eastAsia="de-CH"/>
          <w14:ligatures w14:val="none"/>
        </w:rPr>
        <w:t>“</w:t>
      </w:r>
      <w:proofErr w:type="gramStart"/>
      <w:r w:rsidRPr="00F3257D">
        <w:rPr>
          <w:rFonts w:ascii="FranklinGothicDemiItalic" w:eastAsia="Times New Roman" w:hAnsi="FranklinGothicDemiItalic" w:cs="Times New Roman"/>
          <w:b/>
          <w:bCs/>
          <w:color w:val="2C3B86"/>
          <w:kern w:val="0"/>
          <w:sz w:val="28"/>
          <w:szCs w:val="28"/>
          <w:highlight w:val="yellow"/>
          <w:lang w:val="en-US" w:eastAsia="de-CH"/>
          <w14:ligatures w14:val="none"/>
        </w:rPr>
        <w:t>throw</w:t>
      </w:r>
      <w:proofErr w:type="gramEnd"/>
      <w:r w:rsidRPr="00F3257D">
        <w:rPr>
          <w:rFonts w:ascii="FranklinGothicDemiItalic" w:eastAsia="Times New Roman" w:hAnsi="FranklinGothicDemiItalic" w:cs="Times New Roman"/>
          <w:b/>
          <w:bCs/>
          <w:color w:val="2C3B86"/>
          <w:kern w:val="0"/>
          <w:sz w:val="28"/>
          <w:szCs w:val="28"/>
          <w:highlight w:val="yellow"/>
          <w:lang w:val="en-US" w:eastAsia="de-CH"/>
          <w14:ligatures w14:val="none"/>
        </w:rPr>
        <w:t>-away" phrases</w:t>
      </w:r>
      <w:r w:rsidRPr="00F3257D">
        <w:rPr>
          <w:rFonts w:ascii="FranklinGothicDemiItalic" w:eastAsia="Times New Roman" w:hAnsi="FranklinGothicDemiItalic" w:cs="Times New Roman"/>
          <w:color w:val="2C3B86"/>
          <w:kern w:val="0"/>
          <w:sz w:val="28"/>
          <w:szCs w:val="28"/>
          <w:highlight w:val="yellow"/>
          <w:lang w:val="en-US" w:eastAsia="de-CH"/>
          <w14:ligatures w14:val="none"/>
        </w:rPr>
        <w:t xml:space="preserve"> </w:t>
      </w:r>
      <w:r w:rsidRPr="00F3257D">
        <w:rPr>
          <w:rFonts w:ascii="FranklinGothicDemiItalic" w:eastAsia="Times New Roman" w:hAnsi="FranklinGothicDemiItalic" w:cs="Times New Roman"/>
          <w:b/>
          <w:bCs/>
          <w:color w:val="2C3B86"/>
          <w:kern w:val="0"/>
          <w:sz w:val="28"/>
          <w:szCs w:val="28"/>
          <w:highlight w:val="yellow"/>
          <w:lang w:val="en-US" w:eastAsia="de-CH"/>
          <w14:ligatures w14:val="none"/>
        </w:rPr>
        <w:t>and</w:t>
      </w:r>
      <w:r w:rsidRPr="00F3257D">
        <w:rPr>
          <w:rFonts w:ascii="FranklinGothicDemiItalic" w:eastAsia="Times New Roman" w:hAnsi="FranklinGothicDemiItalic" w:cs="Times New Roman"/>
          <w:color w:val="2C3B86"/>
          <w:kern w:val="0"/>
          <w:sz w:val="28"/>
          <w:szCs w:val="28"/>
          <w:highlight w:val="yellow"/>
          <w:lang w:val="en-US" w:eastAsia="de-CH"/>
          <w14:ligatures w14:val="none"/>
        </w:rPr>
        <w:t xml:space="preserve"> </w:t>
      </w:r>
      <w:r w:rsidRPr="00F3257D">
        <w:rPr>
          <w:rFonts w:ascii="FranklinGothicDemiItalic" w:eastAsia="Times New Roman" w:hAnsi="FranklinGothicDemiItalic" w:cs="Times New Roman"/>
          <w:b/>
          <w:bCs/>
          <w:color w:val="2C3B86"/>
          <w:kern w:val="0"/>
          <w:sz w:val="28"/>
          <w:szCs w:val="28"/>
          <w:highlight w:val="yellow"/>
          <w:lang w:val="en-US" w:eastAsia="de-CH"/>
          <w14:ligatures w14:val="none"/>
        </w:rPr>
        <w:t>words</w:t>
      </w:r>
      <w:r w:rsidR="00F3257D">
        <w:rPr>
          <w:rFonts w:ascii="FranklinGothicDemiItalic" w:eastAsia="Times New Roman" w:hAnsi="FranklinGothicDemiItalic" w:cs="Times New Roman"/>
          <w:color w:val="2C3B86"/>
          <w:kern w:val="0"/>
          <w:sz w:val="28"/>
          <w:szCs w:val="28"/>
          <w:lang w:val="en-US" w:eastAsia="de-CH"/>
          <w14:ligatures w14:val="none"/>
        </w:rPr>
        <w:t>:</w:t>
      </w:r>
    </w:p>
    <w:p w14:paraId="4A5B6D29" w14:textId="77777777" w:rsidR="009C5D88" w:rsidRDefault="009C5D88" w:rsidP="00A91CC7">
      <w:pPr>
        <w:spacing w:line="280" w:lineRule="atLeast"/>
        <w:jc w:val="both"/>
        <w:rPr>
          <w:rFonts w:ascii="FranklinGothicBook" w:eastAsia="Times New Roman" w:hAnsi="FranklinGothicBook" w:cs="Times New Roman"/>
          <w:color w:val="2C3B86"/>
          <w:kern w:val="0"/>
          <w:sz w:val="27"/>
          <w:szCs w:val="27"/>
          <w:lang w:val="en-US" w:eastAsia="de-CH"/>
          <w14:ligatures w14:val="none"/>
        </w:rPr>
      </w:pPr>
    </w:p>
    <w:p w14:paraId="3BD3EAB9" w14:textId="44E7152B" w:rsidR="009C5D88" w:rsidRDefault="009C5D88"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sidRPr="009C5D88">
        <w:rPr>
          <w:rFonts w:ascii="FranklinGothicBook" w:eastAsia="Times New Roman" w:hAnsi="FranklinGothicBook" w:cs="Times New Roman"/>
          <w:color w:val="2C3B86"/>
          <w:kern w:val="0"/>
          <w:sz w:val="27"/>
          <w:szCs w:val="27"/>
          <w:lang w:val="en-US" w:eastAsia="de-CH"/>
          <w14:ligatures w14:val="none"/>
        </w:rPr>
        <w:t>It is ok</w:t>
      </w:r>
      <w:r w:rsidR="00F3257D">
        <w:rPr>
          <w:rFonts w:ascii="FranklinGothicBook" w:eastAsia="Times New Roman" w:hAnsi="FranklinGothicBook" w:cs="Times New Roman"/>
          <w:color w:val="2C3B86"/>
          <w:kern w:val="0"/>
          <w:sz w:val="27"/>
          <w:szCs w:val="27"/>
          <w:lang w:val="en-US" w:eastAsia="de-CH"/>
          <w14:ligatures w14:val="none"/>
        </w:rPr>
        <w:t>!</w:t>
      </w:r>
    </w:p>
    <w:p w14:paraId="468773E6" w14:textId="6BBAF400" w:rsidR="0032345C" w:rsidRDefault="0032345C"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It is not ok!</w:t>
      </w:r>
    </w:p>
    <w:p w14:paraId="2C028A40" w14:textId="1C1B72C0" w:rsidR="00F3257D" w:rsidRDefault="003628B1"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Could</w:t>
      </w:r>
      <w:r w:rsidR="00F3257D">
        <w:rPr>
          <w:rFonts w:ascii="FranklinGothicBook" w:eastAsia="Times New Roman" w:hAnsi="FranklinGothicBook" w:cs="Times New Roman"/>
          <w:color w:val="2C3B86"/>
          <w:kern w:val="0"/>
          <w:sz w:val="27"/>
          <w:szCs w:val="27"/>
          <w:lang w:val="en-US" w:eastAsia="de-CH"/>
          <w14:ligatures w14:val="none"/>
        </w:rPr>
        <w:t xml:space="preserve"> be better!</w:t>
      </w:r>
    </w:p>
    <w:p w14:paraId="06BFC979" w14:textId="1CB15FE6" w:rsidR="00F3257D" w:rsidRDefault="001F3060"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 xml:space="preserve">Interesting! </w:t>
      </w:r>
    </w:p>
    <w:p w14:paraId="2999ECFF" w14:textId="4C1D0A1D" w:rsidR="00C83137" w:rsidRDefault="00C83137"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 xml:space="preserve">Wow, I never thought about it. </w:t>
      </w:r>
    </w:p>
    <w:p w14:paraId="56201288" w14:textId="541360A7" w:rsidR="007940D8" w:rsidRPr="009C5D88" w:rsidRDefault="007940D8" w:rsidP="009C5D88">
      <w:pPr>
        <w:pStyle w:val="Listenabsatz"/>
        <w:numPr>
          <w:ilvl w:val="0"/>
          <w:numId w:val="28"/>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 xml:space="preserve">This is a good idea. </w:t>
      </w:r>
    </w:p>
    <w:p w14:paraId="06A1BAA7" w14:textId="77777777" w:rsidR="00076117" w:rsidRDefault="00076117" w:rsidP="00080B19">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408BB7DF" w14:textId="594B7505" w:rsidR="00E666C4" w:rsidRPr="00E666C4" w:rsidRDefault="00E666C4" w:rsidP="00E666C4">
      <w:pPr>
        <w:rPr>
          <w:rFonts w:ascii="Alegreya" w:eastAsia="Times New Roman" w:hAnsi="Alegreya" w:cs="Times New Roman"/>
          <w:color w:val="2C3B86"/>
          <w:kern w:val="0"/>
          <w:sz w:val="58"/>
          <w:szCs w:val="58"/>
          <w:lang w:val="en-US" w:eastAsia="de-CH"/>
          <w14:ligatures w14:val="none"/>
        </w:rPr>
      </w:pPr>
      <w:r w:rsidRPr="00E666C4">
        <w:rPr>
          <w:rFonts w:ascii="Alegreya" w:eastAsia="Times New Roman" w:hAnsi="Alegreya" w:cs="Times New Roman"/>
          <w:color w:val="2C3B86"/>
          <w:kern w:val="0"/>
          <w:sz w:val="58"/>
          <w:szCs w:val="58"/>
          <w:lang w:val="en-US" w:eastAsia="de-CH"/>
          <w14:ligatures w14:val="none"/>
        </w:rPr>
        <w:t>Accuracy</w:t>
      </w:r>
    </w:p>
    <w:p w14:paraId="4B19B6B6" w14:textId="6B992C9D" w:rsidR="00E666C4" w:rsidRPr="00AD592C" w:rsidRDefault="00E666C4" w:rsidP="00B20C84">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E666C4">
        <w:rPr>
          <w:rFonts w:ascii="FranklinGothicBook" w:eastAsia="Times New Roman" w:hAnsi="FranklinGothicBook" w:cs="Times New Roman"/>
          <w:color w:val="010101"/>
          <w:kern w:val="0"/>
          <w:sz w:val="27"/>
          <w:szCs w:val="27"/>
          <w:lang w:val="en-US" w:eastAsia="de-CH"/>
          <w14:ligatures w14:val="none"/>
        </w:rPr>
        <w:t xml:space="preserve">The intellectual standard of accuracy derives from the fact that we are trying to understand or communicate things as they </w:t>
      </w:r>
      <w:proofErr w:type="gramStart"/>
      <w:r w:rsidRPr="00E666C4">
        <w:rPr>
          <w:rFonts w:ascii="FranklinGothicBook" w:eastAsia="Times New Roman" w:hAnsi="FranklinGothicBook" w:cs="Times New Roman"/>
          <w:color w:val="010101"/>
          <w:kern w:val="0"/>
          <w:sz w:val="27"/>
          <w:szCs w:val="27"/>
          <w:lang w:val="en-US" w:eastAsia="de-CH"/>
          <w14:ligatures w14:val="none"/>
        </w:rPr>
        <w:t>actually are</w:t>
      </w:r>
      <w:proofErr w:type="gramEnd"/>
      <w:r w:rsidRPr="00E666C4">
        <w:rPr>
          <w:rFonts w:ascii="FranklinGothicBook" w:eastAsia="Times New Roman" w:hAnsi="FranklinGothicBook" w:cs="Times New Roman"/>
          <w:color w:val="010101"/>
          <w:kern w:val="0"/>
          <w:sz w:val="27"/>
          <w:szCs w:val="27"/>
          <w:lang w:val="en-US" w:eastAsia="de-CH"/>
          <w14:ligatures w14:val="none"/>
        </w:rPr>
        <w:t xml:space="preserve">. </w:t>
      </w:r>
      <w:r w:rsidR="00B20C84">
        <w:rPr>
          <w:rFonts w:ascii="FranklinGothicBook" w:eastAsia="Times New Roman" w:hAnsi="FranklinGothicBook" w:cs="Times New Roman"/>
          <w:color w:val="010101"/>
          <w:kern w:val="0"/>
          <w:sz w:val="27"/>
          <w:szCs w:val="27"/>
          <w:lang w:val="en-US" w:eastAsia="de-CH"/>
          <w14:ligatures w14:val="none"/>
        </w:rPr>
        <w:t xml:space="preserve"> </w:t>
      </w:r>
      <w:r w:rsidRPr="00AD592C">
        <w:rPr>
          <w:rFonts w:ascii="FranklinGothicBook" w:eastAsia="Times New Roman" w:hAnsi="FranklinGothicBook" w:cs="Times New Roman"/>
          <w:color w:val="010101"/>
          <w:kern w:val="0"/>
          <w:sz w:val="27"/>
          <w:szCs w:val="27"/>
          <w:lang w:val="en-US" w:eastAsia="de-CH"/>
          <w14:ligatures w14:val="none"/>
        </w:rPr>
        <w:t>Inaccurate thought defeats that purpose.</w:t>
      </w:r>
    </w:p>
    <w:p w14:paraId="649A1CA8" w14:textId="77777777" w:rsidR="00914F58" w:rsidRDefault="00914F58" w:rsidP="00377142">
      <w:pPr>
        <w:rPr>
          <w:lang w:val="en-US"/>
        </w:rPr>
      </w:pPr>
    </w:p>
    <w:p w14:paraId="238F7D49" w14:textId="77777777" w:rsidR="00914F58" w:rsidRPr="00914F58" w:rsidRDefault="00914F58" w:rsidP="00997AC8">
      <w:pPr>
        <w:spacing w:line="400" w:lineRule="atLeast"/>
        <w:jc w:val="both"/>
        <w:rPr>
          <w:rFonts w:ascii="FranklinGothicDemi" w:eastAsia="Times New Roman" w:hAnsi="FranklinGothicDemi" w:cs="Times New Roman"/>
          <w:color w:val="2C3B86"/>
          <w:kern w:val="0"/>
          <w:sz w:val="32"/>
          <w:szCs w:val="32"/>
          <w:lang w:val="en-US" w:eastAsia="de-CH"/>
          <w14:ligatures w14:val="none"/>
        </w:rPr>
      </w:pPr>
      <w:r w:rsidRPr="00864C29">
        <w:rPr>
          <w:rFonts w:ascii="FranklinGothicDemi" w:eastAsia="Times New Roman" w:hAnsi="FranklinGothicDemi" w:cs="Times New Roman"/>
          <w:color w:val="2C3B86"/>
          <w:kern w:val="0"/>
          <w:sz w:val="32"/>
          <w:szCs w:val="32"/>
          <w:highlight w:val="yellow"/>
          <w:lang w:val="en-US" w:eastAsia="de-CH"/>
          <w14:ligatures w14:val="none"/>
        </w:rPr>
        <w:t>Activity: Recognizing Inaccurate Statements</w:t>
      </w:r>
    </w:p>
    <w:p w14:paraId="52C6104B" w14:textId="77777777" w:rsidR="00914F58" w:rsidRDefault="00914F58" w:rsidP="00997AC8">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914F58">
        <w:rPr>
          <w:rFonts w:ascii="FranklinGothicBook" w:eastAsia="Times New Roman" w:hAnsi="FranklinGothicBook" w:cs="Times New Roman"/>
          <w:color w:val="010101"/>
          <w:kern w:val="0"/>
          <w:sz w:val="27"/>
          <w:szCs w:val="27"/>
          <w:lang w:val="en-US" w:eastAsia="de-CH"/>
          <w14:ligatures w14:val="none"/>
        </w:rPr>
        <w:t>Can you identify a statement that you heard recently that was clear but inaccurate? You will find an abundance of examples in everyday statements that people often make in praise or criticism</w:t>
      </w:r>
      <w:r w:rsidRPr="00032B21">
        <w:rPr>
          <w:rFonts w:ascii="FranklinGothicBook" w:eastAsia="Times New Roman" w:hAnsi="FranklinGothicBook" w:cs="Times New Roman"/>
          <w:color w:val="010101"/>
          <w:kern w:val="0"/>
          <w:sz w:val="27"/>
          <w:szCs w:val="27"/>
          <w:highlight w:val="yellow"/>
          <w:lang w:val="en-US" w:eastAsia="de-CH"/>
          <w14:ligatures w14:val="none"/>
        </w:rPr>
        <w:t xml:space="preserve">. </w:t>
      </w:r>
      <w:r w:rsidRPr="00032B21">
        <w:rPr>
          <w:rFonts w:ascii="FranklinGothicBook" w:eastAsia="Times New Roman" w:hAnsi="FranklinGothicBook" w:cs="Times New Roman"/>
          <w:b/>
          <w:bCs/>
          <w:color w:val="010101"/>
          <w:kern w:val="0"/>
          <w:sz w:val="27"/>
          <w:szCs w:val="27"/>
          <w:highlight w:val="yellow"/>
          <w:lang w:val="en-US" w:eastAsia="de-CH"/>
          <w14:ligatures w14:val="none"/>
        </w:rPr>
        <w:t>People in general have a tendency to make two kinds of inaccurate statements: false positives about the people they personally like</w:t>
      </w:r>
      <w:r w:rsidRPr="00032B21">
        <w:rPr>
          <w:rFonts w:ascii="FranklinGothicBook" w:eastAsia="Times New Roman" w:hAnsi="FranklinGothicBook" w:cs="Times New Roman"/>
          <w:color w:val="010101"/>
          <w:kern w:val="0"/>
          <w:sz w:val="27"/>
          <w:szCs w:val="27"/>
          <w:highlight w:val="yellow"/>
          <w:lang w:val="en-US" w:eastAsia="de-CH"/>
          <w14:ligatures w14:val="none"/>
        </w:rPr>
        <w:t xml:space="preserve"> (these would be untrue positive statements about people they like) </w:t>
      </w:r>
      <w:r w:rsidRPr="00032B21">
        <w:rPr>
          <w:rFonts w:ascii="FranklinGothicBook" w:eastAsia="Times New Roman" w:hAnsi="FranklinGothicBook" w:cs="Times New Roman"/>
          <w:b/>
          <w:bCs/>
          <w:color w:val="010101"/>
          <w:kern w:val="0"/>
          <w:sz w:val="27"/>
          <w:szCs w:val="27"/>
          <w:highlight w:val="yellow"/>
          <w:lang w:val="en-US" w:eastAsia="de-CH"/>
          <w14:ligatures w14:val="none"/>
        </w:rPr>
        <w:t>and false negatives about the people they personally dislike</w:t>
      </w:r>
      <w:r w:rsidRPr="00032B21">
        <w:rPr>
          <w:rFonts w:ascii="FranklinGothicBook" w:eastAsia="Times New Roman" w:hAnsi="FranklinGothicBook" w:cs="Times New Roman"/>
          <w:color w:val="010101"/>
          <w:kern w:val="0"/>
          <w:sz w:val="27"/>
          <w:szCs w:val="27"/>
          <w:highlight w:val="yellow"/>
          <w:lang w:val="en-US" w:eastAsia="de-CH"/>
          <w14:ligatures w14:val="none"/>
        </w:rPr>
        <w:t xml:space="preserve"> (untrue negative things about people they don’t like).</w:t>
      </w:r>
      <w:r w:rsidRPr="00914F58">
        <w:rPr>
          <w:rFonts w:ascii="FranklinGothicBook" w:eastAsia="Times New Roman" w:hAnsi="FranklinGothicBook" w:cs="Times New Roman"/>
          <w:color w:val="010101"/>
          <w:kern w:val="0"/>
          <w:sz w:val="27"/>
          <w:szCs w:val="27"/>
          <w:lang w:val="en-US" w:eastAsia="de-CH"/>
          <w14:ligatures w14:val="none"/>
        </w:rPr>
        <w:t xml:space="preserve"> Politically motivated statements tend to follow a similar pattern.</w:t>
      </w:r>
    </w:p>
    <w:p w14:paraId="0E45EF61" w14:textId="77777777" w:rsidR="009667D5" w:rsidRPr="00914F58" w:rsidRDefault="009667D5" w:rsidP="00997AC8">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47B3A74B" w14:textId="77777777" w:rsidR="005D32CE" w:rsidRPr="00227057" w:rsidRDefault="005D32CE" w:rsidP="005D32CE">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2C483748" w14:textId="69EE7773" w:rsidR="00914F58" w:rsidRPr="00032B21" w:rsidRDefault="00914F58" w:rsidP="00032B21">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sidRPr="00914F58">
        <w:rPr>
          <w:rFonts w:ascii="FranklinGothicDemiItalic" w:eastAsia="Times New Roman" w:hAnsi="FranklinGothicDemiItalic" w:cs="Times New Roman"/>
          <w:color w:val="2C3B86"/>
          <w:kern w:val="0"/>
          <w:sz w:val="28"/>
          <w:szCs w:val="28"/>
          <w:lang w:val="en-US" w:eastAsia="de-CH"/>
          <w14:ligatures w14:val="none"/>
        </w:rPr>
        <w:t>Identify one or a few inaccurate statements.</w:t>
      </w:r>
      <w:r w:rsidR="00032B21">
        <w:rPr>
          <w:rFonts w:ascii="FranklinGothicDemiItalic" w:eastAsia="Times New Roman" w:hAnsi="FranklinGothicDemiItalic" w:cs="Times New Roman"/>
          <w:color w:val="2C3B86"/>
          <w:kern w:val="0"/>
          <w:sz w:val="28"/>
          <w:szCs w:val="28"/>
          <w:lang w:val="en-US" w:eastAsia="de-CH"/>
          <w14:ligatures w14:val="none"/>
        </w:rPr>
        <w:t xml:space="preserve"> </w:t>
      </w:r>
      <w:r w:rsidRPr="00914F58">
        <w:rPr>
          <w:rFonts w:ascii="FranklinGothicBook" w:eastAsia="Times New Roman" w:hAnsi="FranklinGothicBook" w:cs="Times New Roman"/>
          <w:color w:val="2C3B86"/>
          <w:kern w:val="0"/>
          <w:sz w:val="27"/>
          <w:szCs w:val="27"/>
          <w:lang w:val="en-US" w:eastAsia="de-CH"/>
          <w14:ligatures w14:val="none"/>
        </w:rPr>
        <w:t xml:space="preserve">See if you can think of examples of inaccurate statements from your recent experiences. </w:t>
      </w:r>
      <w:r w:rsidR="00452E80" w:rsidRPr="008A103F">
        <w:rPr>
          <w:rFonts w:ascii="FranklinGothicBook" w:eastAsia="Times New Roman" w:hAnsi="FranklinGothicBook" w:cs="Times New Roman"/>
          <w:color w:val="2C3B86"/>
          <w:kern w:val="0"/>
          <w:sz w:val="27"/>
          <w:szCs w:val="27"/>
          <w:lang w:val="en-US" w:eastAsia="de-CH"/>
          <w14:ligatures w14:val="none"/>
        </w:rPr>
        <w:t>Write</w:t>
      </w:r>
      <w:r w:rsidRPr="008A103F">
        <w:rPr>
          <w:rFonts w:ascii="FranklinGothicBook" w:eastAsia="Times New Roman" w:hAnsi="FranklinGothicBook" w:cs="Times New Roman"/>
          <w:color w:val="2C3B86"/>
          <w:kern w:val="0"/>
          <w:sz w:val="27"/>
          <w:szCs w:val="27"/>
          <w:lang w:val="en-US" w:eastAsia="de-CH"/>
          <w14:ligatures w14:val="none"/>
        </w:rPr>
        <w:t xml:space="preserve"> your answer.</w:t>
      </w:r>
      <w:r w:rsidR="00BC4094">
        <w:rPr>
          <w:rFonts w:ascii="FranklinGothicBook" w:eastAsia="Times New Roman" w:hAnsi="FranklinGothicBook" w:cs="Times New Roman"/>
          <w:color w:val="2C3B86"/>
          <w:kern w:val="0"/>
          <w:sz w:val="27"/>
          <w:szCs w:val="27"/>
          <w:lang w:val="en-US" w:eastAsia="de-CH"/>
          <w14:ligatures w14:val="none"/>
        </w:rPr>
        <w:t xml:space="preserve"> </w:t>
      </w:r>
    </w:p>
    <w:p w14:paraId="2731E348" w14:textId="77777777" w:rsidR="00B753D5" w:rsidRDefault="00B753D5" w:rsidP="00997AC8">
      <w:pPr>
        <w:spacing w:line="280" w:lineRule="atLeast"/>
        <w:jc w:val="both"/>
        <w:rPr>
          <w:rFonts w:ascii="FranklinGothicBook" w:eastAsia="Times New Roman" w:hAnsi="FranklinGothicBook" w:cs="Times New Roman"/>
          <w:color w:val="2C3B86"/>
          <w:kern w:val="0"/>
          <w:sz w:val="27"/>
          <w:szCs w:val="27"/>
          <w:lang w:val="en-US" w:eastAsia="de-CH"/>
          <w14:ligatures w14:val="none"/>
        </w:rPr>
      </w:pPr>
    </w:p>
    <w:p w14:paraId="67AA34C3" w14:textId="160F20E5" w:rsidR="00B753D5" w:rsidRDefault="00B753D5" w:rsidP="00997AC8">
      <w:p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Pr>
          <w:rFonts w:ascii="FranklinGothicBook" w:eastAsia="Times New Roman" w:hAnsi="FranklinGothicBook" w:cs="Times New Roman"/>
          <w:color w:val="2C3B86"/>
          <w:kern w:val="0"/>
          <w:sz w:val="27"/>
          <w:szCs w:val="27"/>
          <w:lang w:val="en-US" w:eastAsia="de-CH"/>
          <w14:ligatures w14:val="none"/>
        </w:rPr>
        <w:t>From my students when I ask if they used AI for writing their drafts:</w:t>
      </w:r>
    </w:p>
    <w:p w14:paraId="7297A75F" w14:textId="7AFBEE6E" w:rsidR="00614396" w:rsidRPr="00FA237D" w:rsidRDefault="00FA237D" w:rsidP="00FA237D">
      <w:pPr>
        <w:pStyle w:val="Listenabsatz"/>
        <w:numPr>
          <w:ilvl w:val="0"/>
          <w:numId w:val="30"/>
        </w:numPr>
        <w:spacing w:line="280" w:lineRule="atLeast"/>
        <w:jc w:val="both"/>
        <w:rPr>
          <w:rFonts w:ascii="FranklinGothicBook" w:eastAsia="Times New Roman" w:hAnsi="FranklinGothicBook" w:cs="Times New Roman"/>
          <w:color w:val="2C3B86"/>
          <w:kern w:val="0"/>
          <w:sz w:val="27"/>
          <w:szCs w:val="27"/>
          <w:lang w:val="en-US" w:eastAsia="de-CH"/>
          <w14:ligatures w14:val="none"/>
        </w:rPr>
      </w:pPr>
      <w:r w:rsidRPr="00FA237D">
        <w:rPr>
          <w:rFonts w:ascii="FranklinGothicBook" w:eastAsia="Times New Roman" w:hAnsi="FranklinGothicBook" w:cs="Times New Roman"/>
          <w:color w:val="2C3B86"/>
          <w:kern w:val="0"/>
          <w:sz w:val="27"/>
          <w:szCs w:val="27"/>
          <w:lang w:val="en-US" w:eastAsia="de-CH"/>
          <w14:ligatures w14:val="none"/>
        </w:rPr>
        <w:t xml:space="preserve">My question: </w:t>
      </w:r>
      <w:r w:rsidR="00614396" w:rsidRPr="00FA237D">
        <w:rPr>
          <w:rFonts w:ascii="FranklinGothicBook" w:eastAsia="Times New Roman" w:hAnsi="FranklinGothicBook" w:cs="Times New Roman"/>
          <w:color w:val="2C3B86"/>
          <w:kern w:val="0"/>
          <w:sz w:val="27"/>
          <w:szCs w:val="27"/>
          <w:lang w:val="en-US" w:eastAsia="de-CH"/>
          <w14:ligatures w14:val="none"/>
        </w:rPr>
        <w:t>Did you use AI?</w:t>
      </w:r>
    </w:p>
    <w:p w14:paraId="26E433B5" w14:textId="305D1A91" w:rsidR="00614396" w:rsidRPr="00FA237D" w:rsidRDefault="00614396" w:rsidP="00FA237D">
      <w:pPr>
        <w:pStyle w:val="Listenabsatz"/>
        <w:numPr>
          <w:ilvl w:val="0"/>
          <w:numId w:val="29"/>
        </w:numPr>
        <w:spacing w:line="280" w:lineRule="atLeast"/>
        <w:jc w:val="both"/>
        <w:rPr>
          <w:rFonts w:ascii="FranklinGothicBook" w:eastAsia="Times New Roman" w:hAnsi="FranklinGothicBook" w:cs="Times New Roman"/>
          <w:i/>
          <w:iCs/>
          <w:color w:val="2C3B86"/>
          <w:kern w:val="0"/>
          <w:sz w:val="27"/>
          <w:szCs w:val="27"/>
          <w:lang w:val="en-US" w:eastAsia="de-CH"/>
          <w14:ligatures w14:val="none"/>
        </w:rPr>
      </w:pPr>
      <w:r w:rsidRPr="00FA237D">
        <w:rPr>
          <w:rFonts w:ascii="FranklinGothicBook" w:eastAsia="Times New Roman" w:hAnsi="FranklinGothicBook" w:cs="Times New Roman"/>
          <w:i/>
          <w:iCs/>
          <w:color w:val="2C3B86"/>
          <w:kern w:val="0"/>
          <w:sz w:val="27"/>
          <w:szCs w:val="27"/>
          <w:lang w:val="en-US" w:eastAsia="de-CH"/>
          <w14:ligatures w14:val="none"/>
        </w:rPr>
        <w:lastRenderedPageBreak/>
        <w:t xml:space="preserve">Well, I used </w:t>
      </w:r>
      <w:r w:rsidR="00FA237D" w:rsidRPr="00FA237D">
        <w:rPr>
          <w:rFonts w:ascii="FranklinGothicBook" w:eastAsia="Times New Roman" w:hAnsi="FranklinGothicBook" w:cs="Times New Roman"/>
          <w:i/>
          <w:iCs/>
          <w:color w:val="2C3B86"/>
          <w:kern w:val="0"/>
          <w:sz w:val="27"/>
          <w:szCs w:val="27"/>
          <w:lang w:val="en-US" w:eastAsia="de-CH"/>
          <w14:ligatures w14:val="none"/>
        </w:rPr>
        <w:t>it</w:t>
      </w:r>
      <w:r w:rsidRPr="00FA237D">
        <w:rPr>
          <w:rFonts w:ascii="FranklinGothicBook" w:eastAsia="Times New Roman" w:hAnsi="FranklinGothicBook" w:cs="Times New Roman"/>
          <w:i/>
          <w:iCs/>
          <w:color w:val="2C3B86"/>
          <w:kern w:val="0"/>
          <w:sz w:val="27"/>
          <w:szCs w:val="27"/>
          <w:lang w:val="en-US" w:eastAsia="de-CH"/>
          <w14:ligatures w14:val="none"/>
        </w:rPr>
        <w:t xml:space="preserve"> because I was in hurry and I wanted to deliver the homework </w:t>
      </w:r>
      <w:proofErr w:type="gramStart"/>
      <w:r w:rsidRPr="00FA237D">
        <w:rPr>
          <w:rFonts w:ascii="FranklinGothicBook" w:eastAsia="Times New Roman" w:hAnsi="FranklinGothicBook" w:cs="Times New Roman"/>
          <w:i/>
          <w:iCs/>
          <w:color w:val="2C3B86"/>
          <w:kern w:val="0"/>
          <w:sz w:val="27"/>
          <w:szCs w:val="27"/>
          <w:lang w:val="en-US" w:eastAsia="de-CH"/>
          <w14:ligatures w14:val="none"/>
        </w:rPr>
        <w:t>in</w:t>
      </w:r>
      <w:proofErr w:type="gramEnd"/>
      <w:r w:rsidRPr="00FA237D">
        <w:rPr>
          <w:rFonts w:ascii="FranklinGothicBook" w:eastAsia="Times New Roman" w:hAnsi="FranklinGothicBook" w:cs="Times New Roman"/>
          <w:i/>
          <w:iCs/>
          <w:color w:val="2C3B86"/>
          <w:kern w:val="0"/>
          <w:sz w:val="27"/>
          <w:szCs w:val="27"/>
          <w:lang w:val="en-US" w:eastAsia="de-CH"/>
          <w14:ligatures w14:val="none"/>
        </w:rPr>
        <w:t xml:space="preserve"> time.</w:t>
      </w:r>
    </w:p>
    <w:p w14:paraId="54008AD2" w14:textId="78D31E0F" w:rsidR="005B7F6D" w:rsidRPr="00FA237D" w:rsidRDefault="00FA237D" w:rsidP="00914F58">
      <w:pPr>
        <w:pStyle w:val="Listenabsatz"/>
        <w:numPr>
          <w:ilvl w:val="0"/>
          <w:numId w:val="29"/>
        </w:numPr>
        <w:spacing w:line="280" w:lineRule="atLeast"/>
        <w:jc w:val="both"/>
        <w:rPr>
          <w:rFonts w:ascii="FranklinGothicBook" w:eastAsia="Times New Roman" w:hAnsi="FranklinGothicBook" w:cs="Times New Roman"/>
          <w:i/>
          <w:iCs/>
          <w:color w:val="2C3B86"/>
          <w:kern w:val="0"/>
          <w:sz w:val="27"/>
          <w:szCs w:val="27"/>
          <w:lang w:val="en-US" w:eastAsia="de-CH"/>
          <w14:ligatures w14:val="none"/>
        </w:rPr>
      </w:pPr>
      <w:r w:rsidRPr="00FA237D">
        <w:rPr>
          <w:rFonts w:ascii="FranklinGothicBook" w:eastAsia="Times New Roman" w:hAnsi="FranklinGothicBook" w:cs="Times New Roman"/>
          <w:i/>
          <w:iCs/>
          <w:color w:val="2C3B86"/>
          <w:kern w:val="0"/>
          <w:sz w:val="27"/>
          <w:szCs w:val="27"/>
          <w:lang w:val="en-US" w:eastAsia="de-CH"/>
          <w14:ligatures w14:val="none"/>
        </w:rPr>
        <w:t xml:space="preserve">I used it, because my English is not good enough, and I wanted to deliver a good draft. </w:t>
      </w:r>
    </w:p>
    <w:p w14:paraId="53E72D18" w14:textId="77777777" w:rsidR="005B7F6D" w:rsidRPr="008A103F" w:rsidRDefault="005B7F6D" w:rsidP="00914F58">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11361A6E" w14:textId="307B7EA6" w:rsidR="0026286F" w:rsidRPr="0026286F" w:rsidRDefault="0026286F" w:rsidP="00DE1B69">
      <w:pPr>
        <w:spacing w:after="200" w:line="276" w:lineRule="auto"/>
        <w:rPr>
          <w:rFonts w:ascii="Alegreya" w:eastAsia="Times New Roman" w:hAnsi="Alegreya" w:cs="Times New Roman"/>
          <w:color w:val="2C3B86"/>
          <w:kern w:val="0"/>
          <w:sz w:val="58"/>
          <w:szCs w:val="58"/>
          <w:lang w:val="en-US" w:eastAsia="de-CH"/>
          <w14:ligatures w14:val="none"/>
        </w:rPr>
      </w:pPr>
      <w:r w:rsidRPr="0026286F">
        <w:rPr>
          <w:rFonts w:ascii="Alegreya" w:eastAsia="Times New Roman" w:hAnsi="Alegreya" w:cs="Times New Roman"/>
          <w:color w:val="2C3B86"/>
          <w:kern w:val="0"/>
          <w:sz w:val="58"/>
          <w:szCs w:val="58"/>
          <w:lang w:val="en-US" w:eastAsia="de-CH"/>
          <w14:ligatures w14:val="none"/>
        </w:rPr>
        <w:t>Precision</w:t>
      </w:r>
    </w:p>
    <w:p w14:paraId="63A0A542" w14:textId="77777777" w:rsidR="0026286F" w:rsidRDefault="0026286F" w:rsidP="00002EB5">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26286F">
        <w:rPr>
          <w:rFonts w:ascii="FranklinGothicBook" w:eastAsia="Times New Roman" w:hAnsi="FranklinGothicBook" w:cs="Times New Roman"/>
          <w:color w:val="010101"/>
          <w:kern w:val="0"/>
          <w:sz w:val="27"/>
          <w:szCs w:val="27"/>
          <w:lang w:val="en-US" w:eastAsia="de-CH"/>
          <w14:ligatures w14:val="none"/>
        </w:rPr>
        <w:t xml:space="preserve">The intellectual standard of precision derives from the fact that we often need details and specifics to accomplish our purpose. Imprecision, or </w:t>
      </w:r>
      <w:proofErr w:type="gramStart"/>
      <w:r w:rsidRPr="0026286F">
        <w:rPr>
          <w:rFonts w:ascii="FranklinGothicBook" w:eastAsia="Times New Roman" w:hAnsi="FranklinGothicBook" w:cs="Times New Roman"/>
          <w:color w:val="010101"/>
          <w:kern w:val="0"/>
          <w:sz w:val="27"/>
          <w:szCs w:val="27"/>
          <w:lang w:val="en-US" w:eastAsia="de-CH"/>
          <w14:ligatures w14:val="none"/>
        </w:rPr>
        <w:t>the failure</w:t>
      </w:r>
      <w:proofErr w:type="gramEnd"/>
      <w:r w:rsidRPr="0026286F">
        <w:rPr>
          <w:rFonts w:ascii="FranklinGothicBook" w:eastAsia="Times New Roman" w:hAnsi="FranklinGothicBook" w:cs="Times New Roman"/>
          <w:color w:val="010101"/>
          <w:kern w:val="0"/>
          <w:sz w:val="27"/>
          <w:szCs w:val="27"/>
          <w:lang w:val="en-US" w:eastAsia="de-CH"/>
          <w14:ligatures w14:val="none"/>
        </w:rPr>
        <w:t xml:space="preserve"> to provide details and specifics, defeats that purpose.</w:t>
      </w:r>
    </w:p>
    <w:p w14:paraId="09DC9384" w14:textId="77777777" w:rsidR="00DE1B69" w:rsidRPr="0026286F" w:rsidRDefault="00DE1B69" w:rsidP="0026286F">
      <w:pPr>
        <w:spacing w:line="280" w:lineRule="atLeast"/>
        <w:rPr>
          <w:rFonts w:ascii="FranklinGothicBook" w:eastAsia="Times New Roman" w:hAnsi="FranklinGothicBook" w:cs="Times New Roman"/>
          <w:color w:val="010101"/>
          <w:kern w:val="0"/>
          <w:sz w:val="27"/>
          <w:szCs w:val="27"/>
          <w:lang w:val="en-US" w:eastAsia="de-CH"/>
          <w14:ligatures w14:val="none"/>
        </w:rPr>
      </w:pPr>
    </w:p>
    <w:p w14:paraId="6D7A722F" w14:textId="7317C803" w:rsidR="00914F58" w:rsidRDefault="00914F58" w:rsidP="00377142">
      <w:pPr>
        <w:rPr>
          <w:lang w:val="en-US"/>
        </w:rPr>
      </w:pPr>
    </w:p>
    <w:p w14:paraId="11F22AF9" w14:textId="77777777" w:rsidR="0026286F" w:rsidRDefault="0026286F" w:rsidP="00377142">
      <w:pPr>
        <w:rPr>
          <w:lang w:val="en-US"/>
        </w:rPr>
      </w:pPr>
    </w:p>
    <w:p w14:paraId="1E1DFD12" w14:textId="726110A6" w:rsidR="0026286F" w:rsidRDefault="0026286F" w:rsidP="00377142">
      <w:pPr>
        <w:rPr>
          <w:lang w:val="en-US"/>
        </w:rPr>
      </w:pPr>
    </w:p>
    <w:p w14:paraId="70CAAB1E" w14:textId="77777777" w:rsidR="002178D8" w:rsidRDefault="002178D8" w:rsidP="00377142">
      <w:pPr>
        <w:rPr>
          <w:lang w:val="en-US"/>
        </w:rPr>
      </w:pPr>
    </w:p>
    <w:p w14:paraId="2DFCD0BE" w14:textId="77777777" w:rsidR="002178D8" w:rsidRPr="002178D8" w:rsidRDefault="002178D8" w:rsidP="00442EF3">
      <w:pPr>
        <w:spacing w:line="400" w:lineRule="atLeast"/>
        <w:jc w:val="both"/>
        <w:rPr>
          <w:rFonts w:ascii="FranklinGothicDemi" w:eastAsia="Times New Roman" w:hAnsi="FranklinGothicDemi" w:cs="Times New Roman"/>
          <w:color w:val="2C3B86"/>
          <w:kern w:val="0"/>
          <w:sz w:val="32"/>
          <w:szCs w:val="32"/>
          <w:lang w:val="en-US" w:eastAsia="de-CH"/>
          <w14:ligatures w14:val="none"/>
        </w:rPr>
      </w:pPr>
      <w:r w:rsidRPr="00864C29">
        <w:rPr>
          <w:rFonts w:ascii="FranklinGothicDemi" w:eastAsia="Times New Roman" w:hAnsi="FranklinGothicDemi" w:cs="Times New Roman"/>
          <w:color w:val="2C3B86"/>
          <w:kern w:val="0"/>
          <w:sz w:val="32"/>
          <w:szCs w:val="32"/>
          <w:highlight w:val="yellow"/>
          <w:lang w:val="en-US" w:eastAsia="de-CH"/>
          <w14:ligatures w14:val="none"/>
        </w:rPr>
        <w:t>Activity: Recognize When Precision is Needed</w:t>
      </w:r>
    </w:p>
    <w:p w14:paraId="56E0E08A" w14:textId="75210F72" w:rsidR="002178D8" w:rsidRPr="00442EF3" w:rsidRDefault="002178D8" w:rsidP="00442EF3">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002EB5">
        <w:rPr>
          <w:rFonts w:ascii="FranklinGothicBook" w:eastAsia="Times New Roman" w:hAnsi="FranklinGothicBook" w:cs="Times New Roman"/>
          <w:b/>
          <w:bCs/>
          <w:color w:val="010101"/>
          <w:kern w:val="0"/>
          <w:sz w:val="27"/>
          <w:szCs w:val="27"/>
          <w:highlight w:val="yellow"/>
          <w:lang w:val="en-US" w:eastAsia="de-CH"/>
          <w14:ligatures w14:val="none"/>
        </w:rPr>
        <w:t xml:space="preserve">Can you think of a recent situation at work or at home in which you needed more details to </w:t>
      </w:r>
      <w:r w:rsidRPr="00002EB5">
        <w:rPr>
          <w:rFonts w:ascii="FranklinGothicBook" w:eastAsia="Times New Roman" w:hAnsi="FranklinGothicBook" w:cs="Times New Roman"/>
          <w:b/>
          <w:bCs/>
          <w:color w:val="010101"/>
          <w:kern w:val="0"/>
          <w:sz w:val="27"/>
          <w:szCs w:val="27"/>
          <w:highlight w:val="yellow"/>
          <w:lang w:eastAsia="de-CH"/>
          <w14:ligatures w14:val="none"/>
        </w:rPr>
        <w:t>ﬁ</w:t>
      </w:r>
      <w:proofErr w:type="spellStart"/>
      <w:r w:rsidRPr="00002EB5">
        <w:rPr>
          <w:rFonts w:ascii="FranklinGothicBook" w:eastAsia="Times New Roman" w:hAnsi="FranklinGothicBook" w:cs="Times New Roman"/>
          <w:b/>
          <w:bCs/>
          <w:color w:val="010101"/>
          <w:kern w:val="0"/>
          <w:sz w:val="27"/>
          <w:szCs w:val="27"/>
          <w:highlight w:val="yellow"/>
          <w:lang w:val="en-US" w:eastAsia="de-CH"/>
          <w14:ligatures w14:val="none"/>
        </w:rPr>
        <w:t>gure</w:t>
      </w:r>
      <w:proofErr w:type="spellEnd"/>
      <w:r w:rsidRPr="00002EB5">
        <w:rPr>
          <w:rFonts w:ascii="FranklinGothicBook" w:eastAsia="Times New Roman" w:hAnsi="FranklinGothicBook" w:cs="Times New Roman"/>
          <w:b/>
          <w:bCs/>
          <w:color w:val="010101"/>
          <w:kern w:val="0"/>
          <w:sz w:val="27"/>
          <w:szCs w:val="27"/>
          <w:highlight w:val="yellow"/>
          <w:lang w:val="en-US" w:eastAsia="de-CH"/>
          <w14:ligatures w14:val="none"/>
        </w:rPr>
        <w:t xml:space="preserve"> something out, a circumstance in which, because you didn't have the details, you experienced some negative consequences?</w:t>
      </w:r>
      <w:r w:rsidRPr="00442EF3">
        <w:rPr>
          <w:rFonts w:ascii="FranklinGothicBook" w:eastAsia="Times New Roman" w:hAnsi="FranklinGothicBook" w:cs="Times New Roman"/>
          <w:color w:val="010101"/>
          <w:kern w:val="0"/>
          <w:sz w:val="27"/>
          <w:szCs w:val="27"/>
          <w:lang w:val="en-US" w:eastAsia="de-CH"/>
          <w14:ligatures w14:val="none"/>
        </w:rPr>
        <w:t xml:space="preserve"> For example, have you ever been given directions to someone's house, directions that seemed </w:t>
      </w:r>
      <w:r w:rsidR="00514777" w:rsidRPr="00442EF3">
        <w:rPr>
          <w:rFonts w:ascii="FranklinGothicBook" w:eastAsia="Times New Roman" w:hAnsi="FranklinGothicBook" w:cs="Times New Roman"/>
          <w:color w:val="010101"/>
          <w:kern w:val="0"/>
          <w:sz w:val="27"/>
          <w:szCs w:val="27"/>
          <w:lang w:val="en-US" w:eastAsia="de-CH"/>
          <w14:ligatures w14:val="none"/>
        </w:rPr>
        <w:t>precise</w:t>
      </w:r>
      <w:r w:rsidRPr="00442EF3">
        <w:rPr>
          <w:rFonts w:ascii="FranklinGothicBook" w:eastAsia="Times New Roman" w:hAnsi="FranklinGothicBook" w:cs="Times New Roman"/>
          <w:color w:val="010101"/>
          <w:kern w:val="0"/>
          <w:sz w:val="27"/>
          <w:szCs w:val="27"/>
          <w:lang w:val="en-US" w:eastAsia="de-CH"/>
          <w14:ligatures w14:val="none"/>
        </w:rPr>
        <w:t xml:space="preserve"> at the time? Yet when you tried to </w:t>
      </w:r>
      <w:r w:rsidRPr="00442EF3">
        <w:rPr>
          <w:rFonts w:ascii="FranklinGothicBook" w:eastAsia="Times New Roman" w:hAnsi="FranklinGothicBook" w:cs="Times New Roman"/>
          <w:color w:val="010101"/>
          <w:kern w:val="0"/>
          <w:sz w:val="27"/>
          <w:szCs w:val="27"/>
          <w:lang w:eastAsia="de-CH"/>
          <w14:ligatures w14:val="none"/>
        </w:rPr>
        <w:t>ﬁ</w:t>
      </w:r>
      <w:proofErr w:type="spellStart"/>
      <w:r w:rsidRPr="00442EF3">
        <w:rPr>
          <w:rFonts w:ascii="FranklinGothicBook" w:eastAsia="Times New Roman" w:hAnsi="FranklinGothicBook" w:cs="Times New Roman"/>
          <w:color w:val="010101"/>
          <w:kern w:val="0"/>
          <w:sz w:val="27"/>
          <w:szCs w:val="27"/>
          <w:lang w:val="en-US" w:eastAsia="de-CH"/>
          <w14:ligatures w14:val="none"/>
        </w:rPr>
        <w:t>nd</w:t>
      </w:r>
      <w:proofErr w:type="spellEnd"/>
      <w:r w:rsidRPr="00442EF3">
        <w:rPr>
          <w:rFonts w:ascii="FranklinGothicBook" w:eastAsia="Times New Roman" w:hAnsi="FranklinGothicBook" w:cs="Times New Roman"/>
          <w:color w:val="010101"/>
          <w:kern w:val="0"/>
          <w:sz w:val="27"/>
          <w:szCs w:val="27"/>
          <w:lang w:val="en-US" w:eastAsia="de-CH"/>
          <w14:ligatures w14:val="none"/>
        </w:rPr>
        <w:t xml:space="preserve"> the person's house, </w:t>
      </w:r>
      <w:proofErr w:type="gramStart"/>
      <w:r w:rsidRPr="00442EF3">
        <w:rPr>
          <w:rFonts w:ascii="FranklinGothicBook" w:eastAsia="Times New Roman" w:hAnsi="FranklinGothicBook" w:cs="Times New Roman"/>
          <w:color w:val="010101"/>
          <w:kern w:val="0"/>
          <w:sz w:val="27"/>
          <w:szCs w:val="27"/>
          <w:lang w:val="en-US" w:eastAsia="de-CH"/>
          <w14:ligatures w14:val="none"/>
        </w:rPr>
        <w:t>you got</w:t>
      </w:r>
      <w:proofErr w:type="gramEnd"/>
      <w:r w:rsidRPr="00442EF3">
        <w:rPr>
          <w:rFonts w:ascii="FranklinGothicBook" w:eastAsia="Times New Roman" w:hAnsi="FranklinGothicBook" w:cs="Times New Roman"/>
          <w:color w:val="010101"/>
          <w:kern w:val="0"/>
          <w:sz w:val="27"/>
          <w:szCs w:val="27"/>
          <w:lang w:val="en-US" w:eastAsia="de-CH"/>
          <w14:ligatures w14:val="none"/>
        </w:rPr>
        <w:t xml:space="preserve"> lost because of lack of details in the directions?</w:t>
      </w:r>
    </w:p>
    <w:p w14:paraId="3B5C3287" w14:textId="77777777" w:rsidR="00442EF3" w:rsidRPr="00442EF3" w:rsidRDefault="00442EF3" w:rsidP="00442EF3">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4D4002C8" w14:textId="1D4F1B9D" w:rsidR="002178D8" w:rsidRPr="00514777" w:rsidRDefault="002178D8" w:rsidP="00514777">
      <w:pPr>
        <w:spacing w:line="360" w:lineRule="atLeast"/>
        <w:jc w:val="both"/>
        <w:rPr>
          <w:rFonts w:ascii="FranklinGothicDemiItalic" w:eastAsia="Times New Roman" w:hAnsi="FranklinGothicDemiItalic" w:cs="Times New Roman"/>
          <w:color w:val="2C3B86"/>
          <w:kern w:val="0"/>
          <w:sz w:val="27"/>
          <w:szCs w:val="27"/>
          <w:lang w:val="en-US" w:eastAsia="de-CH"/>
          <w14:ligatures w14:val="none"/>
        </w:rPr>
      </w:pPr>
      <w:r w:rsidRPr="00442EF3">
        <w:rPr>
          <w:rFonts w:ascii="FranklinGothicDemiItalic" w:eastAsia="Times New Roman" w:hAnsi="FranklinGothicDemiItalic" w:cs="Times New Roman"/>
          <w:color w:val="2C3B86"/>
          <w:kern w:val="0"/>
          <w:sz w:val="27"/>
          <w:szCs w:val="27"/>
          <w:lang w:val="en-US" w:eastAsia="de-CH"/>
          <w14:ligatures w14:val="none"/>
        </w:rPr>
        <w:t>Identify a situation where there were consequences for imprecise information.</w:t>
      </w:r>
      <w:r w:rsidR="00514777">
        <w:rPr>
          <w:rFonts w:ascii="FranklinGothicDemiItalic" w:eastAsia="Times New Roman" w:hAnsi="FranklinGothicDemiItalic" w:cs="Times New Roman"/>
          <w:color w:val="2C3B86"/>
          <w:kern w:val="0"/>
          <w:sz w:val="27"/>
          <w:szCs w:val="27"/>
          <w:lang w:val="en-US" w:eastAsia="de-CH"/>
          <w14:ligatures w14:val="none"/>
        </w:rPr>
        <w:t xml:space="preserve"> </w:t>
      </w:r>
      <w:r w:rsidRPr="00442EF3">
        <w:rPr>
          <w:rFonts w:ascii="FranklinGothicBook" w:eastAsia="Times New Roman" w:hAnsi="FranklinGothicBook" w:cs="Times New Roman"/>
          <w:color w:val="2C3B86"/>
          <w:kern w:val="0"/>
          <w:sz w:val="27"/>
          <w:szCs w:val="27"/>
          <w:lang w:val="en-US" w:eastAsia="de-CH"/>
          <w14:ligatures w14:val="none"/>
        </w:rPr>
        <w:t xml:space="preserve">First identify </w:t>
      </w:r>
      <w:r w:rsidRPr="00514777">
        <w:rPr>
          <w:rFonts w:ascii="FranklinGothicBook" w:eastAsia="Times New Roman" w:hAnsi="FranklinGothicBook" w:cs="Times New Roman"/>
          <w:b/>
          <w:bCs/>
          <w:color w:val="2C3B86"/>
          <w:kern w:val="0"/>
          <w:sz w:val="27"/>
          <w:szCs w:val="27"/>
          <w:u w:val="single"/>
          <w:lang w:val="en-US" w:eastAsia="de-CH"/>
          <w14:ligatures w14:val="none"/>
        </w:rPr>
        <w:t>a situation</w:t>
      </w:r>
      <w:r w:rsidRPr="00442EF3">
        <w:rPr>
          <w:rFonts w:ascii="FranklinGothicBook" w:eastAsia="Times New Roman" w:hAnsi="FranklinGothicBook" w:cs="Times New Roman"/>
          <w:color w:val="2C3B86"/>
          <w:kern w:val="0"/>
          <w:sz w:val="27"/>
          <w:szCs w:val="27"/>
          <w:lang w:val="en-US" w:eastAsia="de-CH"/>
          <w14:ligatures w14:val="none"/>
        </w:rPr>
        <w:t xml:space="preserve"> in which the details and </w:t>
      </w:r>
      <w:proofErr w:type="spellStart"/>
      <w:r w:rsidRPr="00442EF3">
        <w:rPr>
          <w:rFonts w:ascii="FranklinGothicBook" w:eastAsia="Times New Roman" w:hAnsi="FranklinGothicBook" w:cs="Times New Roman"/>
          <w:color w:val="2C3B86"/>
          <w:kern w:val="0"/>
          <w:sz w:val="27"/>
          <w:szCs w:val="27"/>
          <w:lang w:val="en-US" w:eastAsia="de-CH"/>
          <w14:ligatures w14:val="none"/>
        </w:rPr>
        <w:t>speci</w:t>
      </w:r>
      <w:proofErr w:type="spellEnd"/>
      <w:r w:rsidRPr="00442EF3">
        <w:rPr>
          <w:rFonts w:ascii="FranklinGothicBook" w:eastAsia="Times New Roman" w:hAnsi="FranklinGothicBook" w:cs="Times New Roman"/>
          <w:color w:val="2C3B86"/>
          <w:kern w:val="0"/>
          <w:sz w:val="27"/>
          <w:szCs w:val="27"/>
          <w:lang w:eastAsia="de-CH"/>
          <w14:ligatures w14:val="none"/>
        </w:rPr>
        <w:t>ﬁ</w:t>
      </w:r>
      <w:r w:rsidRPr="00442EF3">
        <w:rPr>
          <w:rFonts w:ascii="FranklinGothicBook" w:eastAsia="Times New Roman" w:hAnsi="FranklinGothicBook" w:cs="Times New Roman"/>
          <w:color w:val="2C3B86"/>
          <w:kern w:val="0"/>
          <w:sz w:val="27"/>
          <w:szCs w:val="27"/>
          <w:lang w:val="en-US" w:eastAsia="de-CH"/>
          <w14:ligatures w14:val="none"/>
        </w:rPr>
        <w:t xml:space="preserve">cs were important (for example, in buying a house, a computer, or a car). Then </w:t>
      </w:r>
      <w:r w:rsidRPr="00514777">
        <w:rPr>
          <w:rFonts w:ascii="FranklinGothicBook" w:eastAsia="Times New Roman" w:hAnsi="FranklinGothicBook" w:cs="Times New Roman"/>
          <w:b/>
          <w:bCs/>
          <w:color w:val="2C3B86"/>
          <w:kern w:val="0"/>
          <w:sz w:val="27"/>
          <w:szCs w:val="27"/>
          <w:u w:val="single"/>
          <w:lang w:val="en-US" w:eastAsia="de-CH"/>
          <w14:ligatures w14:val="none"/>
        </w:rPr>
        <w:t xml:space="preserve">identify the negative consequences that resulted because you didn't get the details you needed to think well </w:t>
      </w:r>
      <w:proofErr w:type="gramStart"/>
      <w:r w:rsidRPr="00514777">
        <w:rPr>
          <w:rFonts w:ascii="FranklinGothicBook" w:eastAsia="Times New Roman" w:hAnsi="FranklinGothicBook" w:cs="Times New Roman"/>
          <w:b/>
          <w:bCs/>
          <w:color w:val="2C3B86"/>
          <w:kern w:val="0"/>
          <w:sz w:val="27"/>
          <w:szCs w:val="27"/>
          <w:u w:val="single"/>
          <w:lang w:val="en-US" w:eastAsia="de-CH"/>
          <w14:ligatures w14:val="none"/>
        </w:rPr>
        <w:t>in</w:t>
      </w:r>
      <w:proofErr w:type="gramEnd"/>
      <w:r w:rsidRPr="00514777">
        <w:rPr>
          <w:rFonts w:ascii="FranklinGothicBook" w:eastAsia="Times New Roman" w:hAnsi="FranklinGothicBook" w:cs="Times New Roman"/>
          <w:b/>
          <w:bCs/>
          <w:color w:val="2C3B86"/>
          <w:kern w:val="0"/>
          <w:sz w:val="27"/>
          <w:szCs w:val="27"/>
          <w:u w:val="single"/>
          <w:lang w:val="en-US" w:eastAsia="de-CH"/>
          <w14:ligatures w14:val="none"/>
        </w:rPr>
        <w:t xml:space="preserve"> the situation</w:t>
      </w:r>
      <w:r w:rsidRPr="00442EF3">
        <w:rPr>
          <w:rFonts w:ascii="FranklinGothicBook" w:eastAsia="Times New Roman" w:hAnsi="FranklinGothicBook" w:cs="Times New Roman"/>
          <w:color w:val="2C3B86"/>
          <w:kern w:val="0"/>
          <w:sz w:val="27"/>
          <w:szCs w:val="27"/>
          <w:lang w:val="en-US" w:eastAsia="de-CH"/>
          <w14:ligatures w14:val="none"/>
        </w:rPr>
        <w:t>.</w:t>
      </w:r>
    </w:p>
    <w:p w14:paraId="21A48FEE" w14:textId="77777777" w:rsidR="00875F47" w:rsidRDefault="00875F47" w:rsidP="00442EF3">
      <w:pPr>
        <w:spacing w:line="280" w:lineRule="atLeast"/>
        <w:jc w:val="both"/>
        <w:rPr>
          <w:rFonts w:ascii="FranklinGothicBook" w:eastAsia="Times New Roman" w:hAnsi="FranklinGothicBook" w:cs="Times New Roman"/>
          <w:color w:val="2C3B86"/>
          <w:kern w:val="0"/>
          <w:sz w:val="27"/>
          <w:szCs w:val="27"/>
          <w:lang w:val="en-US" w:eastAsia="de-CH"/>
          <w14:ligatures w14:val="none"/>
        </w:rPr>
      </w:pPr>
    </w:p>
    <w:p w14:paraId="347292FD" w14:textId="401A7179" w:rsidR="00227057" w:rsidRPr="00227057" w:rsidRDefault="00227057" w:rsidP="00442EF3">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429CD5C1" w14:textId="0D6A129F" w:rsidR="00875F47" w:rsidRPr="00FD6C86" w:rsidRDefault="00B966D7" w:rsidP="00442EF3">
      <w:pPr>
        <w:spacing w:line="280" w:lineRule="atLeast"/>
        <w:jc w:val="both"/>
        <w:rPr>
          <w:rFonts w:ascii="FranklinGothicBook" w:eastAsia="Times New Roman" w:hAnsi="FranklinGothicBook" w:cs="Times New Roman"/>
          <w:i/>
          <w:iCs/>
          <w:color w:val="2C3B86"/>
          <w:kern w:val="0"/>
          <w:sz w:val="27"/>
          <w:szCs w:val="27"/>
          <w:lang w:val="en-US" w:eastAsia="de-CH"/>
          <w14:ligatures w14:val="none"/>
        </w:rPr>
      </w:pPr>
      <w:r w:rsidRPr="00FD6C86">
        <w:rPr>
          <w:rFonts w:ascii="FranklinGothicBook" w:eastAsia="Times New Roman" w:hAnsi="FranklinGothicBook" w:cs="Times New Roman"/>
          <w:i/>
          <w:iCs/>
          <w:color w:val="2C3B86"/>
          <w:kern w:val="0"/>
          <w:sz w:val="27"/>
          <w:szCs w:val="27"/>
          <w:lang w:val="en-US" w:eastAsia="de-CH"/>
          <w14:ligatures w14:val="none"/>
        </w:rPr>
        <w:t xml:space="preserve">Recently I needed to </w:t>
      </w:r>
      <w:r w:rsidR="00167833" w:rsidRPr="00FD6C86">
        <w:rPr>
          <w:rFonts w:ascii="FranklinGothicBook" w:eastAsia="Times New Roman" w:hAnsi="FranklinGothicBook" w:cs="Times New Roman"/>
          <w:i/>
          <w:iCs/>
          <w:color w:val="2C3B86"/>
          <w:kern w:val="0"/>
          <w:sz w:val="27"/>
          <w:szCs w:val="27"/>
          <w:lang w:val="en-US" w:eastAsia="de-CH"/>
          <w14:ligatures w14:val="none"/>
        </w:rPr>
        <w:t xml:space="preserve">book and to </w:t>
      </w:r>
      <w:r w:rsidRPr="00FD6C86">
        <w:rPr>
          <w:rFonts w:ascii="FranklinGothicBook" w:eastAsia="Times New Roman" w:hAnsi="FranklinGothicBook" w:cs="Times New Roman"/>
          <w:i/>
          <w:iCs/>
          <w:color w:val="2C3B86"/>
          <w:kern w:val="0"/>
          <w:sz w:val="27"/>
          <w:szCs w:val="27"/>
          <w:lang w:val="en-US" w:eastAsia="de-CH"/>
          <w14:ligatures w14:val="none"/>
        </w:rPr>
        <w:t xml:space="preserve">buy a </w:t>
      </w:r>
      <w:r w:rsidR="00227057" w:rsidRPr="00FD6C86">
        <w:rPr>
          <w:rFonts w:ascii="FranklinGothicBook" w:eastAsia="Times New Roman" w:hAnsi="FranklinGothicBook" w:cs="Times New Roman"/>
          <w:i/>
          <w:iCs/>
          <w:color w:val="2C3B86"/>
          <w:kern w:val="0"/>
          <w:sz w:val="27"/>
          <w:szCs w:val="27"/>
          <w:lang w:val="en-US" w:eastAsia="de-CH"/>
          <w14:ligatures w14:val="none"/>
        </w:rPr>
        <w:t>flight</w:t>
      </w:r>
      <w:r w:rsidRPr="00FD6C86">
        <w:rPr>
          <w:rFonts w:ascii="FranklinGothicBook" w:eastAsia="Times New Roman" w:hAnsi="FranklinGothicBook" w:cs="Times New Roman"/>
          <w:i/>
          <w:iCs/>
          <w:color w:val="2C3B86"/>
          <w:kern w:val="0"/>
          <w:sz w:val="27"/>
          <w:szCs w:val="27"/>
          <w:lang w:val="en-US" w:eastAsia="de-CH"/>
          <w14:ligatures w14:val="none"/>
        </w:rPr>
        <w:t xml:space="preserve"> ticket for my mum. </w:t>
      </w:r>
      <w:r w:rsidR="00C87A64" w:rsidRPr="00FD6C86">
        <w:rPr>
          <w:rFonts w:ascii="FranklinGothicBook" w:eastAsia="Times New Roman" w:hAnsi="FranklinGothicBook" w:cs="Times New Roman"/>
          <w:i/>
          <w:iCs/>
          <w:color w:val="2C3B86"/>
          <w:kern w:val="0"/>
          <w:sz w:val="27"/>
          <w:szCs w:val="27"/>
          <w:lang w:val="en-US" w:eastAsia="de-CH"/>
          <w14:ligatures w14:val="none"/>
        </w:rPr>
        <w:t xml:space="preserve">I logged in to the flight company website where I have an account. I love this company, because the procedures are clear. However, </w:t>
      </w:r>
      <w:r w:rsidR="00D80E3B" w:rsidRPr="00FD6C86">
        <w:rPr>
          <w:rFonts w:ascii="FranklinGothicBook" w:eastAsia="Times New Roman" w:hAnsi="FranklinGothicBook" w:cs="Times New Roman"/>
          <w:i/>
          <w:iCs/>
          <w:color w:val="2C3B86"/>
          <w:kern w:val="0"/>
          <w:sz w:val="27"/>
          <w:szCs w:val="27"/>
          <w:lang w:val="en-US" w:eastAsia="de-CH"/>
          <w14:ligatures w14:val="none"/>
        </w:rPr>
        <w:t xml:space="preserve">when I </w:t>
      </w:r>
      <w:r w:rsidR="009861BB" w:rsidRPr="00FD6C86">
        <w:rPr>
          <w:rFonts w:ascii="FranklinGothicBook" w:eastAsia="Times New Roman" w:hAnsi="FranklinGothicBook" w:cs="Times New Roman"/>
          <w:i/>
          <w:iCs/>
          <w:color w:val="2C3B86"/>
          <w:kern w:val="0"/>
          <w:sz w:val="27"/>
          <w:szCs w:val="27"/>
          <w:lang w:val="en-US" w:eastAsia="de-CH"/>
          <w14:ligatures w14:val="none"/>
        </w:rPr>
        <w:t>looked</w:t>
      </w:r>
      <w:r w:rsidR="00D80E3B" w:rsidRPr="00FD6C86">
        <w:rPr>
          <w:rFonts w:ascii="FranklinGothicBook" w:eastAsia="Times New Roman" w:hAnsi="FranklinGothicBook" w:cs="Times New Roman"/>
          <w:i/>
          <w:iCs/>
          <w:color w:val="2C3B86"/>
          <w:kern w:val="0"/>
          <w:sz w:val="27"/>
          <w:szCs w:val="27"/>
          <w:lang w:val="en-US" w:eastAsia="de-CH"/>
          <w14:ligatures w14:val="none"/>
        </w:rPr>
        <w:t xml:space="preserve"> for a flight </w:t>
      </w:r>
      <w:r w:rsidR="00DC5570" w:rsidRPr="00FD6C86">
        <w:rPr>
          <w:rFonts w:ascii="FranklinGothicBook" w:eastAsia="Times New Roman" w:hAnsi="FranklinGothicBook" w:cs="Times New Roman"/>
          <w:i/>
          <w:iCs/>
          <w:color w:val="2C3B86"/>
          <w:kern w:val="0"/>
          <w:sz w:val="27"/>
          <w:szCs w:val="27"/>
          <w:lang w:val="en-US" w:eastAsia="de-CH"/>
          <w14:ligatures w14:val="none"/>
        </w:rPr>
        <w:t>destination in</w:t>
      </w:r>
      <w:r w:rsidR="00D80E3B" w:rsidRPr="00FD6C86">
        <w:rPr>
          <w:rFonts w:ascii="FranklinGothicBook" w:eastAsia="Times New Roman" w:hAnsi="FranklinGothicBook" w:cs="Times New Roman"/>
          <w:i/>
          <w:iCs/>
          <w:color w:val="2C3B86"/>
          <w:kern w:val="0"/>
          <w:sz w:val="27"/>
          <w:szCs w:val="27"/>
          <w:lang w:val="en-US" w:eastAsia="de-CH"/>
          <w14:ligatures w14:val="none"/>
        </w:rPr>
        <w:t xml:space="preserve"> the month of November, either from my hometown </w:t>
      </w:r>
      <w:r w:rsidR="009861BB" w:rsidRPr="00FD6C86">
        <w:rPr>
          <w:rFonts w:ascii="FranklinGothicBook" w:eastAsia="Times New Roman" w:hAnsi="FranklinGothicBook" w:cs="Times New Roman"/>
          <w:i/>
          <w:iCs/>
          <w:color w:val="2C3B86"/>
          <w:kern w:val="0"/>
          <w:sz w:val="27"/>
          <w:szCs w:val="27"/>
          <w:lang w:val="en-US" w:eastAsia="de-CH"/>
          <w14:ligatures w14:val="none"/>
        </w:rPr>
        <w:t>or</w:t>
      </w:r>
      <w:r w:rsidR="00D80E3B" w:rsidRPr="00FD6C86">
        <w:rPr>
          <w:rFonts w:ascii="FranklinGothicBook" w:eastAsia="Times New Roman" w:hAnsi="FranklinGothicBook" w:cs="Times New Roman"/>
          <w:i/>
          <w:iCs/>
          <w:color w:val="2C3B86"/>
          <w:kern w:val="0"/>
          <w:sz w:val="27"/>
          <w:szCs w:val="27"/>
          <w:lang w:val="en-US" w:eastAsia="de-CH"/>
          <w14:ligatures w14:val="none"/>
        </w:rPr>
        <w:t xml:space="preserve"> from another town, no </w:t>
      </w:r>
      <w:r w:rsidR="00DC5570" w:rsidRPr="00FD6C86">
        <w:rPr>
          <w:rFonts w:ascii="FranklinGothicBook" w:eastAsia="Times New Roman" w:hAnsi="FranklinGothicBook" w:cs="Times New Roman"/>
          <w:i/>
          <w:iCs/>
          <w:color w:val="2C3B86"/>
          <w:kern w:val="0"/>
          <w:sz w:val="27"/>
          <w:szCs w:val="27"/>
          <w:lang w:val="en-US" w:eastAsia="de-CH"/>
          <w14:ligatures w14:val="none"/>
        </w:rPr>
        <w:t>flights</w:t>
      </w:r>
      <w:r w:rsidR="00D80E3B" w:rsidRPr="00FD6C86">
        <w:rPr>
          <w:rFonts w:ascii="FranklinGothicBook" w:eastAsia="Times New Roman" w:hAnsi="FranklinGothicBook" w:cs="Times New Roman"/>
          <w:i/>
          <w:iCs/>
          <w:color w:val="2C3B86"/>
          <w:kern w:val="0"/>
          <w:sz w:val="27"/>
          <w:szCs w:val="27"/>
          <w:lang w:val="en-US" w:eastAsia="de-CH"/>
          <w14:ligatures w14:val="none"/>
        </w:rPr>
        <w:t xml:space="preserve"> to my destination </w:t>
      </w:r>
      <w:r w:rsidR="009861BB" w:rsidRPr="00FD6C86">
        <w:rPr>
          <w:rFonts w:ascii="FranklinGothicBook" w:eastAsia="Times New Roman" w:hAnsi="FranklinGothicBook" w:cs="Times New Roman"/>
          <w:i/>
          <w:iCs/>
          <w:color w:val="2C3B86"/>
          <w:kern w:val="0"/>
          <w:sz w:val="27"/>
          <w:szCs w:val="27"/>
          <w:lang w:val="en-US" w:eastAsia="de-CH"/>
          <w14:ligatures w14:val="none"/>
        </w:rPr>
        <w:t xml:space="preserve">were listed. I was baffled and I thought, </w:t>
      </w:r>
      <w:r w:rsidR="009861BB" w:rsidRPr="00FD6C86">
        <w:rPr>
          <w:rFonts w:ascii="FranklinGothicBook" w:eastAsia="Times New Roman" w:hAnsi="FranklinGothicBook" w:cs="Times New Roman" w:hint="eastAsia"/>
          <w:i/>
          <w:iCs/>
          <w:color w:val="2C3B86"/>
          <w:kern w:val="0"/>
          <w:sz w:val="27"/>
          <w:szCs w:val="27"/>
          <w:lang w:val="en-US" w:eastAsia="de-CH"/>
          <w14:ligatures w14:val="none"/>
        </w:rPr>
        <w:t>«</w:t>
      </w:r>
      <w:r w:rsidR="009861BB" w:rsidRPr="00FD6C86">
        <w:rPr>
          <w:rFonts w:ascii="FranklinGothicBook" w:eastAsia="Times New Roman" w:hAnsi="FranklinGothicBook" w:cs="Times New Roman"/>
          <w:i/>
          <w:iCs/>
          <w:color w:val="2C3B86"/>
          <w:kern w:val="0"/>
          <w:sz w:val="27"/>
          <w:szCs w:val="27"/>
          <w:lang w:val="en-US" w:eastAsia="de-CH"/>
          <w14:ligatures w14:val="none"/>
        </w:rPr>
        <w:t xml:space="preserve">what happened?”. Because currently in Italy there are revolts against the </w:t>
      </w:r>
      <w:r w:rsidR="00290977" w:rsidRPr="00FD6C86">
        <w:rPr>
          <w:rFonts w:ascii="FranklinGothicBook" w:eastAsia="Times New Roman" w:hAnsi="FranklinGothicBook" w:cs="Times New Roman"/>
          <w:i/>
          <w:iCs/>
          <w:color w:val="2C3B86"/>
          <w:kern w:val="0"/>
          <w:sz w:val="27"/>
          <w:szCs w:val="27"/>
          <w:lang w:val="en-US" w:eastAsia="de-CH"/>
          <w14:ligatures w14:val="none"/>
        </w:rPr>
        <w:t xml:space="preserve">high prices and inflations, I thought that this was the cause. I speculated </w:t>
      </w:r>
      <w:r w:rsidR="00C541E7" w:rsidRPr="00FD6C86">
        <w:rPr>
          <w:rFonts w:ascii="FranklinGothicBook" w:eastAsia="Times New Roman" w:hAnsi="FranklinGothicBook" w:cs="Times New Roman"/>
          <w:i/>
          <w:iCs/>
          <w:color w:val="2C3B86"/>
          <w:kern w:val="0"/>
          <w:sz w:val="27"/>
          <w:szCs w:val="27"/>
          <w:lang w:val="en-US" w:eastAsia="de-CH"/>
          <w14:ligatures w14:val="none"/>
        </w:rPr>
        <w:t xml:space="preserve">all sorts of causes. Anyway, a person that we know told us </w:t>
      </w:r>
      <w:r w:rsidR="002F5B1C" w:rsidRPr="00FD6C86">
        <w:rPr>
          <w:rFonts w:ascii="FranklinGothicBook" w:eastAsia="Times New Roman" w:hAnsi="FranklinGothicBook" w:cs="Times New Roman"/>
          <w:i/>
          <w:iCs/>
          <w:color w:val="2C3B86"/>
          <w:kern w:val="0"/>
          <w:sz w:val="27"/>
          <w:szCs w:val="27"/>
          <w:lang w:val="en-US" w:eastAsia="de-CH"/>
          <w14:ligatures w14:val="none"/>
        </w:rPr>
        <w:t>that</w:t>
      </w:r>
      <w:r w:rsidR="00C541E7" w:rsidRPr="00FD6C86">
        <w:rPr>
          <w:rFonts w:ascii="FranklinGothicBook" w:eastAsia="Times New Roman" w:hAnsi="FranklinGothicBook" w:cs="Times New Roman"/>
          <w:i/>
          <w:iCs/>
          <w:color w:val="2C3B86"/>
          <w:kern w:val="0"/>
          <w:sz w:val="27"/>
          <w:szCs w:val="27"/>
          <w:lang w:val="en-US" w:eastAsia="de-CH"/>
          <w14:ligatures w14:val="none"/>
        </w:rPr>
        <w:t xml:space="preserve"> there are no flights to the desired destination, because the airport of the city is currently </w:t>
      </w:r>
      <w:r w:rsidR="002F5B1C" w:rsidRPr="00FD6C86">
        <w:rPr>
          <w:rFonts w:ascii="FranklinGothicBook" w:eastAsia="Times New Roman" w:hAnsi="FranklinGothicBook" w:cs="Times New Roman"/>
          <w:i/>
          <w:iCs/>
          <w:color w:val="2C3B86"/>
          <w:kern w:val="0"/>
          <w:sz w:val="27"/>
          <w:szCs w:val="27"/>
          <w:lang w:val="en-US" w:eastAsia="de-CH"/>
          <w14:ligatures w14:val="none"/>
        </w:rPr>
        <w:t xml:space="preserve">renovating the airport. Well, the air-company could have listed this reason, and we – the customers </w:t>
      </w:r>
      <w:r w:rsidR="00B958F5" w:rsidRPr="00FD6C86">
        <w:rPr>
          <w:rFonts w:ascii="FranklinGothicBook" w:eastAsia="Times New Roman" w:hAnsi="FranklinGothicBook" w:cs="Times New Roman"/>
          <w:i/>
          <w:iCs/>
          <w:color w:val="2C3B86"/>
          <w:kern w:val="0"/>
          <w:sz w:val="27"/>
          <w:szCs w:val="27"/>
          <w:lang w:val="en-US" w:eastAsia="de-CH"/>
          <w14:ligatures w14:val="none"/>
        </w:rPr>
        <w:t>–</w:t>
      </w:r>
      <w:r w:rsidR="002F5B1C" w:rsidRPr="00FD6C86">
        <w:rPr>
          <w:rFonts w:ascii="FranklinGothicBook" w:eastAsia="Times New Roman" w:hAnsi="FranklinGothicBook" w:cs="Times New Roman"/>
          <w:i/>
          <w:iCs/>
          <w:color w:val="2C3B86"/>
          <w:kern w:val="0"/>
          <w:sz w:val="27"/>
          <w:szCs w:val="27"/>
          <w:lang w:val="en-US" w:eastAsia="de-CH"/>
          <w14:ligatures w14:val="none"/>
        </w:rPr>
        <w:t xml:space="preserve"> </w:t>
      </w:r>
      <w:r w:rsidR="00B958F5" w:rsidRPr="00FD6C86">
        <w:rPr>
          <w:rFonts w:ascii="FranklinGothicBook" w:eastAsia="Times New Roman" w:hAnsi="FranklinGothicBook" w:cs="Times New Roman"/>
          <w:i/>
          <w:iCs/>
          <w:color w:val="2C3B86"/>
          <w:kern w:val="0"/>
          <w:sz w:val="27"/>
          <w:szCs w:val="27"/>
          <w:lang w:val="en-US" w:eastAsia="de-CH"/>
          <w14:ligatures w14:val="none"/>
        </w:rPr>
        <w:t xml:space="preserve">could be more prepared for such surprises. From my point of view, it is the duty of the </w:t>
      </w:r>
      <w:r w:rsidR="00146401" w:rsidRPr="00FD6C86">
        <w:rPr>
          <w:rFonts w:ascii="FranklinGothicBook" w:eastAsia="Times New Roman" w:hAnsi="FranklinGothicBook" w:cs="Times New Roman"/>
          <w:i/>
          <w:iCs/>
          <w:color w:val="2C3B86"/>
          <w:kern w:val="0"/>
          <w:sz w:val="27"/>
          <w:szCs w:val="27"/>
          <w:lang w:val="en-US" w:eastAsia="de-CH"/>
          <w14:ligatures w14:val="none"/>
        </w:rPr>
        <w:t xml:space="preserve">air-company to share this information. </w:t>
      </w:r>
    </w:p>
    <w:p w14:paraId="37F2501B" w14:textId="77777777" w:rsidR="003F3481" w:rsidRPr="002178D8" w:rsidRDefault="003F3481" w:rsidP="002178D8">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4B7A563A" w14:textId="10C8B05C" w:rsidR="002178D8" w:rsidRDefault="002178D8" w:rsidP="00377142">
      <w:pPr>
        <w:rPr>
          <w:lang w:val="en-US"/>
        </w:rPr>
      </w:pPr>
    </w:p>
    <w:p w14:paraId="72A0A99B" w14:textId="77777777" w:rsidR="003F3481" w:rsidRDefault="003F3481" w:rsidP="00377142">
      <w:pPr>
        <w:rPr>
          <w:lang w:val="en-US"/>
        </w:rPr>
      </w:pPr>
    </w:p>
    <w:p w14:paraId="562F416C" w14:textId="77777777" w:rsidR="00155266" w:rsidRPr="00155266" w:rsidRDefault="00155266" w:rsidP="00155266">
      <w:pPr>
        <w:rPr>
          <w:rFonts w:ascii="Alegreya" w:eastAsia="Times New Roman" w:hAnsi="Alegreya" w:cs="Times New Roman"/>
          <w:color w:val="2C3B86"/>
          <w:kern w:val="0"/>
          <w:sz w:val="58"/>
          <w:szCs w:val="58"/>
          <w:lang w:val="en-US" w:eastAsia="de-CH"/>
          <w14:ligatures w14:val="none"/>
        </w:rPr>
      </w:pPr>
      <w:r w:rsidRPr="00155266">
        <w:rPr>
          <w:rFonts w:ascii="Alegreya" w:eastAsia="Times New Roman" w:hAnsi="Alegreya" w:cs="Times New Roman"/>
          <w:color w:val="2C3B86"/>
          <w:kern w:val="0"/>
          <w:sz w:val="58"/>
          <w:szCs w:val="58"/>
          <w:lang w:val="en-US" w:eastAsia="de-CH"/>
          <w14:ligatures w14:val="none"/>
        </w:rPr>
        <w:lastRenderedPageBreak/>
        <w:t>Relevance</w:t>
      </w:r>
    </w:p>
    <w:p w14:paraId="216EF02E" w14:textId="61F22AD7" w:rsidR="00D853E8" w:rsidRPr="00155266" w:rsidRDefault="00155266" w:rsidP="00233277">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155266">
        <w:rPr>
          <w:rFonts w:ascii="FranklinGothicBook" w:eastAsia="Times New Roman" w:hAnsi="FranklinGothicBook" w:cs="Times New Roman"/>
          <w:color w:val="010101"/>
          <w:kern w:val="0"/>
          <w:sz w:val="27"/>
          <w:szCs w:val="27"/>
          <w:lang w:val="en-US" w:eastAsia="de-CH"/>
          <w14:ligatures w14:val="none"/>
        </w:rPr>
        <w:t xml:space="preserve">The intellectual standard of relevance derives from the fact that some </w:t>
      </w:r>
      <w:proofErr w:type="gramStart"/>
      <w:r w:rsidRPr="00155266">
        <w:rPr>
          <w:rFonts w:ascii="FranklinGothicBook" w:eastAsia="Times New Roman" w:hAnsi="FranklinGothicBook" w:cs="Times New Roman"/>
          <w:color w:val="010101"/>
          <w:kern w:val="0"/>
          <w:sz w:val="27"/>
          <w:szCs w:val="27"/>
          <w:lang w:val="en-US" w:eastAsia="de-CH"/>
          <w14:ligatures w14:val="none"/>
        </w:rPr>
        <w:t>information—</w:t>
      </w:r>
      <w:proofErr w:type="gramEnd"/>
      <w:r w:rsidRPr="00155266">
        <w:rPr>
          <w:rFonts w:ascii="FranklinGothicBook" w:eastAsia="Times New Roman" w:hAnsi="FranklinGothicBook" w:cs="Times New Roman"/>
          <w:color w:val="010101"/>
          <w:kern w:val="0"/>
          <w:sz w:val="27"/>
          <w:szCs w:val="27"/>
          <w:lang w:val="en-US" w:eastAsia="de-CH"/>
          <w14:ligatures w14:val="none"/>
        </w:rPr>
        <w:t xml:space="preserve">however </w:t>
      </w:r>
      <w:r w:rsidR="00146401" w:rsidRPr="00155266">
        <w:rPr>
          <w:rFonts w:ascii="FranklinGothicBook" w:eastAsia="Times New Roman" w:hAnsi="FranklinGothicBook" w:cs="Times New Roman"/>
          <w:color w:val="010101"/>
          <w:kern w:val="0"/>
          <w:sz w:val="27"/>
          <w:szCs w:val="27"/>
          <w:lang w:val="en-US" w:eastAsia="de-CH"/>
          <w14:ligatures w14:val="none"/>
        </w:rPr>
        <w:t>true, might</w:t>
      </w:r>
      <w:r w:rsidRPr="00155266">
        <w:rPr>
          <w:rFonts w:ascii="FranklinGothicBook" w:eastAsia="Times New Roman" w:hAnsi="FranklinGothicBook" w:cs="Times New Roman"/>
          <w:color w:val="010101"/>
          <w:kern w:val="0"/>
          <w:sz w:val="27"/>
          <w:szCs w:val="27"/>
          <w:lang w:val="en-US" w:eastAsia="de-CH"/>
          <w14:ligatures w14:val="none"/>
        </w:rPr>
        <w:t xml:space="preserve"> not </w:t>
      </w:r>
      <w:proofErr w:type="gramStart"/>
      <w:r w:rsidRPr="00155266">
        <w:rPr>
          <w:rFonts w:ascii="FranklinGothicBook" w:eastAsia="Times New Roman" w:hAnsi="FranklinGothicBook" w:cs="Times New Roman"/>
          <w:color w:val="010101"/>
          <w:kern w:val="0"/>
          <w:sz w:val="27"/>
          <w:szCs w:val="27"/>
          <w:lang w:val="en-US" w:eastAsia="de-CH"/>
          <w14:ligatures w14:val="none"/>
        </w:rPr>
        <w:t>bear on</w:t>
      </w:r>
      <w:proofErr w:type="gramEnd"/>
      <w:r w:rsidRPr="00155266">
        <w:rPr>
          <w:rFonts w:ascii="FranklinGothicBook" w:eastAsia="Times New Roman" w:hAnsi="FranklinGothicBook" w:cs="Times New Roman"/>
          <w:color w:val="010101"/>
          <w:kern w:val="0"/>
          <w:sz w:val="27"/>
          <w:szCs w:val="27"/>
          <w:lang w:val="en-US" w:eastAsia="de-CH"/>
          <w14:ligatures w14:val="none"/>
        </w:rPr>
        <w:t xml:space="preserve"> a question to which we need an answer. Irrelevant information, thrust into the thinking process, diverts us from the information we do need and prevents us from answering the question at hand.</w:t>
      </w:r>
    </w:p>
    <w:p w14:paraId="78E05DFD" w14:textId="77777777" w:rsidR="0020033F" w:rsidRDefault="0020033F" w:rsidP="00377142">
      <w:pPr>
        <w:rPr>
          <w:lang w:val="en-US"/>
        </w:rPr>
      </w:pPr>
    </w:p>
    <w:p w14:paraId="7B2C908F" w14:textId="42E6F24E" w:rsidR="0020033F" w:rsidRDefault="0020033F" w:rsidP="00377142">
      <w:pPr>
        <w:rPr>
          <w:lang w:val="en-US"/>
        </w:rPr>
      </w:pPr>
    </w:p>
    <w:p w14:paraId="66B6765B" w14:textId="77777777" w:rsidR="00D853E8" w:rsidRPr="00D853E8" w:rsidRDefault="00D853E8" w:rsidP="00D853E8">
      <w:pPr>
        <w:spacing w:line="400" w:lineRule="atLeast"/>
        <w:rPr>
          <w:rFonts w:ascii="FranklinGothicDemi" w:eastAsia="Times New Roman" w:hAnsi="FranklinGothicDemi" w:cs="Times New Roman"/>
          <w:color w:val="2C3B86"/>
          <w:kern w:val="0"/>
          <w:sz w:val="32"/>
          <w:szCs w:val="32"/>
          <w:lang w:val="en-US" w:eastAsia="de-CH"/>
          <w14:ligatures w14:val="none"/>
        </w:rPr>
      </w:pPr>
      <w:r w:rsidRPr="00D853E8">
        <w:rPr>
          <w:rFonts w:ascii="FranklinGothicDemi" w:eastAsia="Times New Roman" w:hAnsi="FranklinGothicDemi" w:cs="Times New Roman"/>
          <w:color w:val="2C3B86"/>
          <w:kern w:val="0"/>
          <w:sz w:val="32"/>
          <w:szCs w:val="32"/>
          <w:highlight w:val="yellow"/>
          <w:lang w:val="en-US" w:eastAsia="de-CH"/>
          <w14:ligatures w14:val="none"/>
        </w:rPr>
        <w:t>Activity: Recognize Irrelevant Statements</w:t>
      </w:r>
    </w:p>
    <w:p w14:paraId="00E76BD6" w14:textId="747A20E4" w:rsidR="00D853E8" w:rsidRPr="002F1BED" w:rsidRDefault="00D853E8" w:rsidP="00F074DA">
      <w:pPr>
        <w:spacing w:line="280" w:lineRule="atLeast"/>
        <w:jc w:val="both"/>
        <w:rPr>
          <w:rFonts w:ascii="FranklinGothicBook" w:eastAsia="Times New Roman" w:hAnsi="FranklinGothicBook" w:cs="Times New Roman"/>
          <w:color w:val="010101"/>
          <w:kern w:val="0"/>
          <w:sz w:val="27"/>
          <w:szCs w:val="27"/>
          <w:lang w:val="en-AU" w:eastAsia="de-CH"/>
          <w14:ligatures w14:val="none"/>
        </w:rPr>
      </w:pPr>
      <w:r w:rsidRPr="002F1BED">
        <w:rPr>
          <w:rFonts w:ascii="FranklinGothicBook" w:eastAsia="Times New Roman" w:hAnsi="FranklinGothicBook" w:cs="Times New Roman"/>
          <w:color w:val="010101"/>
          <w:kern w:val="0"/>
          <w:sz w:val="27"/>
          <w:szCs w:val="27"/>
          <w:lang w:val="en-AU" w:eastAsia="de-CH"/>
          <w14:ligatures w14:val="none"/>
        </w:rPr>
        <w:t>Can you identify a statement you heard recently that was clear, accurate, and sufﬁciently precise, but irrelevant to the circumstance, problem, or issue? Though we all sometimes stray from a question or task, we need to be sensitive to when failure to stay on task may have a signiﬁcant negative implication</w:t>
      </w:r>
      <w:r w:rsidRPr="002F1BED">
        <w:rPr>
          <w:rFonts w:ascii="FranklinGothicBook" w:eastAsia="Times New Roman" w:hAnsi="FranklinGothicBook" w:cs="Times New Roman"/>
          <w:b/>
          <w:bCs/>
          <w:color w:val="010101"/>
          <w:kern w:val="0"/>
          <w:sz w:val="27"/>
          <w:szCs w:val="27"/>
          <w:highlight w:val="yellow"/>
          <w:lang w:val="en-AU" w:eastAsia="de-CH"/>
          <w14:ligatures w14:val="none"/>
        </w:rPr>
        <w:t>.</w:t>
      </w:r>
      <w:r w:rsidR="00F074DA" w:rsidRPr="002F1BED">
        <w:rPr>
          <w:rFonts w:ascii="FranklinGothicBook" w:eastAsia="Times New Roman" w:hAnsi="FranklinGothicBook" w:cs="Times New Roman"/>
          <w:b/>
          <w:bCs/>
          <w:color w:val="010101"/>
          <w:kern w:val="0"/>
          <w:sz w:val="27"/>
          <w:szCs w:val="27"/>
          <w:highlight w:val="yellow"/>
          <w:lang w:val="en-AU" w:eastAsia="de-CH"/>
          <w14:ligatures w14:val="none"/>
        </w:rPr>
        <w:t xml:space="preserve"> </w:t>
      </w:r>
      <w:r w:rsidRPr="002F1BED">
        <w:rPr>
          <w:rFonts w:ascii="FranklinGothicBook" w:eastAsia="Times New Roman" w:hAnsi="FranklinGothicBook" w:cs="Times New Roman"/>
          <w:b/>
          <w:bCs/>
          <w:color w:val="010101"/>
          <w:kern w:val="0"/>
          <w:sz w:val="27"/>
          <w:szCs w:val="27"/>
          <w:highlight w:val="yellow"/>
          <w:lang w:val="en-AU" w:eastAsia="de-CH"/>
          <w14:ligatures w14:val="none"/>
        </w:rPr>
        <w:t>Begin probing for relevance</w:t>
      </w:r>
      <w:r w:rsidRPr="002F1BED">
        <w:rPr>
          <w:rFonts w:ascii="FranklinGothicBook" w:eastAsia="Times New Roman" w:hAnsi="FranklinGothicBook" w:cs="Times New Roman"/>
          <w:color w:val="010101"/>
          <w:kern w:val="0"/>
          <w:sz w:val="27"/>
          <w:szCs w:val="27"/>
          <w:lang w:val="en-AU" w:eastAsia="de-CH"/>
          <w14:ligatures w14:val="none"/>
        </w:rPr>
        <w:t>. Where appropriate, ask the simple and disarming question ‘how do you see what you just said as being relevant to the issue we are discussing at present?’ Ask yourself the same question on a regular basis.</w:t>
      </w:r>
    </w:p>
    <w:p w14:paraId="47FA5034" w14:textId="77777777" w:rsidR="00F074DA" w:rsidRPr="00D853E8" w:rsidRDefault="00F074DA"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69BD3CC3" w14:textId="77777777" w:rsidR="00CA3E21" w:rsidRPr="00227057" w:rsidRDefault="00CA3E21" w:rsidP="00CA3E21">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035A34C1" w14:textId="2959812C" w:rsidR="00D853E8" w:rsidRDefault="00D853E8" w:rsidP="00CA3E21">
      <w:pPr>
        <w:spacing w:line="360" w:lineRule="atLeast"/>
        <w:jc w:val="both"/>
        <w:rPr>
          <w:rFonts w:ascii="FranklinGothicBook" w:eastAsia="Times New Roman" w:hAnsi="FranklinGothicBook" w:cs="Times New Roman"/>
          <w:color w:val="2C3B86"/>
          <w:kern w:val="0"/>
          <w:sz w:val="27"/>
          <w:szCs w:val="27"/>
          <w:lang w:val="en-US" w:eastAsia="de-CH"/>
          <w14:ligatures w14:val="none"/>
        </w:rPr>
      </w:pPr>
      <w:r w:rsidRPr="00D853E8">
        <w:rPr>
          <w:rFonts w:ascii="FranklinGothicDemiItalic" w:eastAsia="Times New Roman" w:hAnsi="FranklinGothicDemiItalic" w:cs="Times New Roman"/>
          <w:color w:val="2C3B86"/>
          <w:kern w:val="0"/>
          <w:sz w:val="28"/>
          <w:szCs w:val="28"/>
          <w:lang w:val="en-US" w:eastAsia="de-CH"/>
          <w14:ligatures w14:val="none"/>
        </w:rPr>
        <w:t>Consider the relevance of provided information.</w:t>
      </w:r>
      <w:r w:rsidR="00CA3E21">
        <w:rPr>
          <w:rFonts w:ascii="FranklinGothicDemiItalic" w:eastAsia="Times New Roman" w:hAnsi="FranklinGothicDemiItalic" w:cs="Times New Roman"/>
          <w:color w:val="2C3B86"/>
          <w:kern w:val="0"/>
          <w:sz w:val="28"/>
          <w:szCs w:val="28"/>
          <w:lang w:val="en-US" w:eastAsia="de-CH"/>
          <w14:ligatures w14:val="none"/>
        </w:rPr>
        <w:t xml:space="preserve"> </w:t>
      </w:r>
      <w:r w:rsidRPr="00D853E8">
        <w:rPr>
          <w:rFonts w:ascii="FranklinGothicBook" w:eastAsia="Times New Roman" w:hAnsi="FranklinGothicBook" w:cs="Times New Roman"/>
          <w:color w:val="2C3B86"/>
          <w:kern w:val="0"/>
          <w:sz w:val="27"/>
          <w:szCs w:val="27"/>
          <w:lang w:val="en-US" w:eastAsia="de-CH"/>
          <w14:ligatures w14:val="none"/>
        </w:rPr>
        <w:t>Identify circumstances in which people tend to introduce irrelevant considerations into a discussion (for example, in meetings, in response to questions in class, in everyday dialogue when they have a hidden agenda or simply want to get control of the conversation for some reason).</w:t>
      </w:r>
    </w:p>
    <w:p w14:paraId="07AD779D" w14:textId="77777777" w:rsidR="00363F2D" w:rsidRDefault="00363F2D" w:rsidP="00CA3E21">
      <w:pPr>
        <w:spacing w:line="360" w:lineRule="atLeast"/>
        <w:jc w:val="both"/>
        <w:rPr>
          <w:rFonts w:ascii="FranklinGothicBook" w:eastAsia="Times New Roman" w:hAnsi="FranklinGothicBook" w:cs="Times New Roman"/>
          <w:color w:val="2C3B86"/>
          <w:kern w:val="0"/>
          <w:sz w:val="27"/>
          <w:szCs w:val="27"/>
          <w:lang w:val="en-US" w:eastAsia="de-CH"/>
          <w14:ligatures w14:val="none"/>
        </w:rPr>
      </w:pPr>
    </w:p>
    <w:p w14:paraId="41B1FD1A" w14:textId="6A99EDFB" w:rsidR="00363F2D" w:rsidRPr="00FD6C86" w:rsidRDefault="00363F2D" w:rsidP="00CA3E21">
      <w:pPr>
        <w:spacing w:line="360" w:lineRule="atLeast"/>
        <w:jc w:val="both"/>
        <w:rPr>
          <w:rFonts w:ascii="FranklinGothicDemiItalic" w:eastAsia="Times New Roman" w:hAnsi="FranklinGothicDemiItalic" w:cs="Times New Roman"/>
          <w:i/>
          <w:iCs/>
          <w:color w:val="2C3B86"/>
          <w:kern w:val="0"/>
          <w:sz w:val="28"/>
          <w:szCs w:val="28"/>
          <w:lang w:val="en-US" w:eastAsia="de-CH"/>
          <w14:ligatures w14:val="none"/>
        </w:rPr>
      </w:pPr>
      <w:r w:rsidRPr="00FD6C86">
        <w:rPr>
          <w:rFonts w:ascii="FranklinGothicBook" w:eastAsia="Times New Roman" w:hAnsi="FranklinGothicBook" w:cs="Times New Roman"/>
          <w:i/>
          <w:iCs/>
          <w:color w:val="2C3B86"/>
          <w:kern w:val="0"/>
          <w:sz w:val="27"/>
          <w:szCs w:val="27"/>
          <w:lang w:val="en-US" w:eastAsia="de-CH"/>
          <w14:ligatures w14:val="none"/>
        </w:rPr>
        <w:t xml:space="preserve">I like to follow how Italian politicians </w:t>
      </w:r>
      <w:r w:rsidR="00530A46" w:rsidRPr="00FD6C86">
        <w:rPr>
          <w:rFonts w:ascii="FranklinGothicBook" w:eastAsia="Times New Roman" w:hAnsi="FranklinGothicBook" w:cs="Times New Roman"/>
          <w:i/>
          <w:iCs/>
          <w:color w:val="2C3B86"/>
          <w:kern w:val="0"/>
          <w:sz w:val="27"/>
          <w:szCs w:val="27"/>
          <w:lang w:val="en-US" w:eastAsia="de-CH"/>
          <w14:ligatures w14:val="none"/>
        </w:rPr>
        <w:t xml:space="preserve">explain their reasons when events are happening. I am not a </w:t>
      </w:r>
      <w:r w:rsidR="00185A7A" w:rsidRPr="00FD6C86">
        <w:rPr>
          <w:rFonts w:ascii="FranklinGothicBook" w:eastAsia="Times New Roman" w:hAnsi="FranklinGothicBook" w:cs="Times New Roman"/>
          <w:i/>
          <w:iCs/>
          <w:color w:val="2C3B86"/>
          <w:kern w:val="0"/>
          <w:sz w:val="27"/>
          <w:szCs w:val="27"/>
          <w:lang w:val="en-US" w:eastAsia="de-CH"/>
          <w14:ligatures w14:val="none"/>
        </w:rPr>
        <w:t>left-wing</w:t>
      </w:r>
      <w:r w:rsidR="00530A46" w:rsidRPr="00FD6C86">
        <w:rPr>
          <w:rFonts w:ascii="FranklinGothicBook" w:eastAsia="Times New Roman" w:hAnsi="FranklinGothicBook" w:cs="Times New Roman"/>
          <w:i/>
          <w:iCs/>
          <w:color w:val="2C3B86"/>
          <w:kern w:val="0"/>
          <w:sz w:val="27"/>
          <w:szCs w:val="27"/>
          <w:lang w:val="en-US" w:eastAsia="de-CH"/>
          <w14:ligatures w14:val="none"/>
        </w:rPr>
        <w:t xml:space="preserve"> supporter. </w:t>
      </w:r>
      <w:r w:rsidR="00185A7A" w:rsidRPr="00FD6C86">
        <w:rPr>
          <w:rFonts w:ascii="FranklinGothicBook" w:eastAsia="Times New Roman" w:hAnsi="FranklinGothicBook" w:cs="Times New Roman"/>
          <w:i/>
          <w:iCs/>
          <w:color w:val="2C3B86"/>
          <w:kern w:val="0"/>
          <w:sz w:val="27"/>
          <w:szCs w:val="27"/>
          <w:lang w:val="en-US" w:eastAsia="de-CH"/>
          <w14:ligatures w14:val="none"/>
        </w:rPr>
        <w:t xml:space="preserve">So, I have fun in listening to left-wing Italian politicians on how their react to events that are happening </w:t>
      </w:r>
      <w:r w:rsidR="00361B1D" w:rsidRPr="00FD6C86">
        <w:rPr>
          <w:rFonts w:ascii="FranklinGothicBook" w:eastAsia="Times New Roman" w:hAnsi="FranklinGothicBook" w:cs="Times New Roman"/>
          <w:i/>
          <w:iCs/>
          <w:color w:val="2C3B86"/>
          <w:kern w:val="0"/>
          <w:sz w:val="27"/>
          <w:szCs w:val="27"/>
          <w:lang w:val="en-US" w:eastAsia="de-CH"/>
          <w14:ligatures w14:val="none"/>
        </w:rPr>
        <w:t xml:space="preserve">during the current </w:t>
      </w:r>
      <w:r w:rsidR="009361E6" w:rsidRPr="00FD6C86">
        <w:rPr>
          <w:rFonts w:ascii="FranklinGothicBook" w:eastAsia="Times New Roman" w:hAnsi="FranklinGothicBook" w:cs="Times New Roman"/>
          <w:i/>
          <w:iCs/>
          <w:color w:val="2C3B86"/>
          <w:kern w:val="0"/>
          <w:sz w:val="27"/>
          <w:szCs w:val="27"/>
          <w:lang w:val="en-US" w:eastAsia="de-CH"/>
          <w14:ligatures w14:val="none"/>
        </w:rPr>
        <w:t xml:space="preserve">time. When left-wings politicians are invited to talk-shows, I noticed that they often avoid answering – or – addressing </w:t>
      </w:r>
      <w:r w:rsidR="002752A2" w:rsidRPr="00FD6C86">
        <w:rPr>
          <w:rFonts w:ascii="FranklinGothicBook" w:eastAsia="Times New Roman" w:hAnsi="FranklinGothicBook" w:cs="Times New Roman"/>
          <w:i/>
          <w:iCs/>
          <w:color w:val="2C3B86"/>
          <w:kern w:val="0"/>
          <w:sz w:val="27"/>
          <w:szCs w:val="27"/>
          <w:lang w:val="en-US" w:eastAsia="de-CH"/>
          <w14:ligatures w14:val="none"/>
        </w:rPr>
        <w:t xml:space="preserve">the conservations – or – their answers to very specific questions asked by the TV hosts. </w:t>
      </w:r>
      <w:r w:rsidR="006022D3" w:rsidRPr="00FD6C86">
        <w:rPr>
          <w:rFonts w:ascii="FranklinGothicBook" w:eastAsia="Times New Roman" w:hAnsi="FranklinGothicBook" w:cs="Times New Roman"/>
          <w:i/>
          <w:iCs/>
          <w:color w:val="2C3B86"/>
          <w:kern w:val="0"/>
          <w:sz w:val="27"/>
          <w:szCs w:val="27"/>
          <w:lang w:val="en-US" w:eastAsia="de-CH"/>
          <w14:ligatures w14:val="none"/>
        </w:rPr>
        <w:t xml:space="preserve">They add all these irrelevant </w:t>
      </w:r>
      <w:r w:rsidR="00CA7998" w:rsidRPr="00FD6C86">
        <w:rPr>
          <w:rFonts w:ascii="FranklinGothicBook" w:eastAsia="Times New Roman" w:hAnsi="FranklinGothicBook" w:cs="Times New Roman"/>
          <w:i/>
          <w:iCs/>
          <w:color w:val="2C3B86"/>
          <w:kern w:val="0"/>
          <w:sz w:val="27"/>
          <w:szCs w:val="27"/>
          <w:lang w:val="en-US" w:eastAsia="de-CH"/>
          <w14:ligatures w14:val="none"/>
        </w:rPr>
        <w:t>details and</w:t>
      </w:r>
      <w:r w:rsidR="006022D3" w:rsidRPr="00FD6C86">
        <w:rPr>
          <w:rFonts w:ascii="FranklinGothicBook" w:eastAsia="Times New Roman" w:hAnsi="FranklinGothicBook" w:cs="Times New Roman"/>
          <w:i/>
          <w:iCs/>
          <w:color w:val="2C3B86"/>
          <w:kern w:val="0"/>
          <w:sz w:val="27"/>
          <w:szCs w:val="27"/>
          <w:lang w:val="en-US" w:eastAsia="de-CH"/>
          <w14:ligatures w14:val="none"/>
        </w:rPr>
        <w:t xml:space="preserve"> are not addressing the core issue of what has been them asked. </w:t>
      </w:r>
      <w:r w:rsidR="00CA7998" w:rsidRPr="00FD6C86">
        <w:rPr>
          <w:rFonts w:ascii="FranklinGothicBook" w:eastAsia="Times New Roman" w:hAnsi="FranklinGothicBook" w:cs="Times New Roman"/>
          <w:i/>
          <w:iCs/>
          <w:color w:val="2C3B86"/>
          <w:kern w:val="0"/>
          <w:sz w:val="27"/>
          <w:szCs w:val="27"/>
          <w:lang w:val="en-US" w:eastAsia="de-CH"/>
          <w14:ligatures w14:val="none"/>
        </w:rPr>
        <w:t xml:space="preserve">Honestly, the right-wing Italian politicians are more concrete and persuasive … but of course, I am biased. :-) </w:t>
      </w:r>
    </w:p>
    <w:p w14:paraId="2E7A6862" w14:textId="77777777" w:rsidR="009073F8" w:rsidRDefault="009073F8" w:rsidP="00D853E8">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1EF383F6" w14:textId="31D81284" w:rsidR="004A61B1" w:rsidRPr="004A61B1" w:rsidRDefault="004A61B1" w:rsidP="004A61B1">
      <w:pPr>
        <w:rPr>
          <w:rFonts w:ascii="Alegreya" w:eastAsia="Times New Roman" w:hAnsi="Alegreya" w:cs="Times New Roman"/>
          <w:color w:val="2C3B86"/>
          <w:kern w:val="0"/>
          <w:sz w:val="58"/>
          <w:szCs w:val="58"/>
          <w:lang w:val="en-US" w:eastAsia="de-CH"/>
          <w14:ligatures w14:val="none"/>
        </w:rPr>
      </w:pPr>
      <w:r w:rsidRPr="004A61B1">
        <w:rPr>
          <w:rFonts w:ascii="Alegreya" w:eastAsia="Times New Roman" w:hAnsi="Alegreya" w:cs="Times New Roman"/>
          <w:color w:val="2C3B86"/>
          <w:kern w:val="0"/>
          <w:sz w:val="58"/>
          <w:szCs w:val="58"/>
          <w:lang w:val="en-US" w:eastAsia="de-CH"/>
          <w14:ligatures w14:val="none"/>
        </w:rPr>
        <w:t>Depth</w:t>
      </w:r>
    </w:p>
    <w:p w14:paraId="7F1A3F71" w14:textId="77777777" w:rsidR="004A61B1" w:rsidRPr="004A61B1" w:rsidRDefault="004A61B1"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4A61B1">
        <w:rPr>
          <w:rFonts w:ascii="FranklinGothicBook" w:eastAsia="Times New Roman" w:hAnsi="FranklinGothicBook" w:cs="Times New Roman"/>
          <w:color w:val="010101"/>
          <w:kern w:val="0"/>
          <w:sz w:val="27"/>
          <w:szCs w:val="27"/>
          <w:lang w:val="en-US" w:eastAsia="de-CH"/>
          <w14:ligatures w14:val="none"/>
        </w:rPr>
        <w:t>The intellectual standard of depth derives from the fact that some issues involve complexity and thinking that ignores complexity will not effectively deal with the complicated problem or issue at hand.</w:t>
      </w:r>
    </w:p>
    <w:p w14:paraId="33A66592" w14:textId="77777777" w:rsidR="00D853E8" w:rsidRDefault="00D853E8" w:rsidP="00377142">
      <w:pPr>
        <w:rPr>
          <w:lang w:val="en-US"/>
        </w:rPr>
      </w:pPr>
    </w:p>
    <w:p w14:paraId="20D4DD7E" w14:textId="640D1AF9" w:rsidR="004A61B1" w:rsidRDefault="004A61B1" w:rsidP="00377142">
      <w:pPr>
        <w:rPr>
          <w:lang w:val="en-US"/>
        </w:rPr>
      </w:pPr>
    </w:p>
    <w:p w14:paraId="62CD87C1" w14:textId="77777777" w:rsidR="004A61B1" w:rsidRDefault="004A61B1" w:rsidP="00377142">
      <w:pPr>
        <w:rPr>
          <w:lang w:val="en-US"/>
        </w:rPr>
      </w:pPr>
    </w:p>
    <w:p w14:paraId="53884C9E" w14:textId="77777777" w:rsidR="008E2F67" w:rsidRDefault="008E2F67" w:rsidP="008E2F67">
      <w:pPr>
        <w:spacing w:line="400" w:lineRule="atLeast"/>
        <w:rPr>
          <w:rFonts w:ascii="FranklinGothicDemi" w:eastAsia="Times New Roman" w:hAnsi="FranklinGothicDemi" w:cs="Times New Roman"/>
          <w:color w:val="2C3B86"/>
          <w:kern w:val="0"/>
          <w:sz w:val="32"/>
          <w:szCs w:val="32"/>
          <w:highlight w:val="yellow"/>
          <w:lang w:val="en-US" w:eastAsia="de-CH"/>
          <w14:ligatures w14:val="none"/>
        </w:rPr>
      </w:pPr>
    </w:p>
    <w:p w14:paraId="4CE973D1" w14:textId="77777777" w:rsidR="008E2F67" w:rsidRDefault="008E2F67" w:rsidP="008E2F67">
      <w:pPr>
        <w:spacing w:line="400" w:lineRule="atLeast"/>
        <w:rPr>
          <w:rFonts w:ascii="FranklinGothicDemi" w:eastAsia="Times New Roman" w:hAnsi="FranklinGothicDemi" w:cs="Times New Roman"/>
          <w:color w:val="2C3B86"/>
          <w:kern w:val="0"/>
          <w:sz w:val="32"/>
          <w:szCs w:val="32"/>
          <w:highlight w:val="yellow"/>
          <w:lang w:val="en-US" w:eastAsia="de-CH"/>
          <w14:ligatures w14:val="none"/>
        </w:rPr>
      </w:pPr>
    </w:p>
    <w:p w14:paraId="4F07F1F3" w14:textId="4143480C" w:rsidR="008E2F67" w:rsidRPr="008E2F67" w:rsidRDefault="008E2F67" w:rsidP="008E2F67">
      <w:pPr>
        <w:spacing w:line="400" w:lineRule="atLeast"/>
        <w:rPr>
          <w:rFonts w:ascii="FranklinGothicDemi" w:eastAsia="Times New Roman" w:hAnsi="FranklinGothicDemi" w:cs="Times New Roman"/>
          <w:color w:val="2C3B86"/>
          <w:kern w:val="0"/>
          <w:sz w:val="32"/>
          <w:szCs w:val="32"/>
          <w:lang w:val="en-US" w:eastAsia="de-CH"/>
          <w14:ligatures w14:val="none"/>
        </w:rPr>
      </w:pPr>
      <w:r w:rsidRPr="008E2F67">
        <w:rPr>
          <w:rFonts w:ascii="FranklinGothicDemi" w:eastAsia="Times New Roman" w:hAnsi="FranklinGothicDemi" w:cs="Times New Roman"/>
          <w:color w:val="2C3B86"/>
          <w:kern w:val="0"/>
          <w:sz w:val="32"/>
          <w:szCs w:val="32"/>
          <w:highlight w:val="yellow"/>
          <w:lang w:val="en-US" w:eastAsia="de-CH"/>
          <w14:ligatures w14:val="none"/>
        </w:rPr>
        <w:lastRenderedPageBreak/>
        <w:t>Activity: Recognizing Super</w:t>
      </w:r>
      <w:r w:rsidRPr="008E2F67">
        <w:rPr>
          <w:rFonts w:ascii="FranklinGothicDemi" w:eastAsia="Times New Roman" w:hAnsi="FranklinGothicDemi" w:cs="Times New Roman"/>
          <w:color w:val="2C3B86"/>
          <w:kern w:val="0"/>
          <w:sz w:val="32"/>
          <w:szCs w:val="32"/>
          <w:highlight w:val="yellow"/>
          <w:lang w:eastAsia="de-CH"/>
          <w14:ligatures w14:val="none"/>
        </w:rPr>
        <w:t>ﬁ</w:t>
      </w:r>
      <w:proofErr w:type="spellStart"/>
      <w:r w:rsidRPr="008E2F67">
        <w:rPr>
          <w:rFonts w:ascii="FranklinGothicDemi" w:eastAsia="Times New Roman" w:hAnsi="FranklinGothicDemi" w:cs="Times New Roman"/>
          <w:color w:val="2C3B86"/>
          <w:kern w:val="0"/>
          <w:sz w:val="32"/>
          <w:szCs w:val="32"/>
          <w:highlight w:val="yellow"/>
          <w:lang w:val="en-US" w:eastAsia="de-CH"/>
          <w14:ligatures w14:val="none"/>
        </w:rPr>
        <w:t>cial</w:t>
      </w:r>
      <w:proofErr w:type="spellEnd"/>
      <w:r w:rsidRPr="008E2F67">
        <w:rPr>
          <w:rFonts w:ascii="FranklinGothicDemi" w:eastAsia="Times New Roman" w:hAnsi="FranklinGothicDemi" w:cs="Times New Roman"/>
          <w:color w:val="2C3B86"/>
          <w:kern w:val="0"/>
          <w:sz w:val="32"/>
          <w:szCs w:val="32"/>
          <w:highlight w:val="yellow"/>
          <w:lang w:val="en-US" w:eastAsia="de-CH"/>
          <w14:ligatures w14:val="none"/>
        </w:rPr>
        <w:t xml:space="preserve"> Approaches</w:t>
      </w:r>
    </w:p>
    <w:p w14:paraId="0890D709" w14:textId="5DF8C376" w:rsidR="008E2F67" w:rsidRPr="00124EF6" w:rsidRDefault="008E2F67" w:rsidP="00A67BAB">
      <w:pPr>
        <w:spacing w:line="360" w:lineRule="atLeast"/>
        <w:jc w:val="both"/>
        <w:rPr>
          <w:rFonts w:ascii="FranklinGothicBook" w:eastAsia="Times New Roman" w:hAnsi="FranklinGothicBook" w:cs="Times New Roman"/>
          <w:color w:val="2C3B86"/>
          <w:kern w:val="0"/>
          <w:sz w:val="27"/>
          <w:szCs w:val="27"/>
          <w:lang w:val="en-AU" w:eastAsia="de-CH"/>
          <w14:ligatures w14:val="none"/>
        </w:rPr>
      </w:pPr>
      <w:r w:rsidRPr="00124EF6">
        <w:rPr>
          <w:rFonts w:ascii="FranklinGothicDemiItalic" w:eastAsia="Times New Roman" w:hAnsi="FranklinGothicDemiItalic" w:cs="Times New Roman"/>
          <w:color w:val="2C3B86"/>
          <w:kern w:val="0"/>
          <w:sz w:val="28"/>
          <w:szCs w:val="28"/>
          <w:lang w:val="en-AU" w:eastAsia="de-CH"/>
          <w14:ligatures w14:val="none"/>
        </w:rPr>
        <w:t>Consider the consequences of superficial solutions.</w:t>
      </w:r>
      <w:r w:rsidR="00A67BAB" w:rsidRPr="00124EF6">
        <w:rPr>
          <w:rFonts w:ascii="FranklinGothicDemiItalic" w:eastAsia="Times New Roman" w:hAnsi="FranklinGothicDemiItalic" w:cs="Times New Roman"/>
          <w:color w:val="2C3B86"/>
          <w:kern w:val="0"/>
          <w:sz w:val="28"/>
          <w:szCs w:val="28"/>
          <w:lang w:val="en-AU" w:eastAsia="de-CH"/>
          <w14:ligatures w14:val="none"/>
        </w:rPr>
        <w:t xml:space="preserve"> </w:t>
      </w:r>
      <w:r w:rsidRPr="00124EF6">
        <w:rPr>
          <w:rFonts w:ascii="FranklinGothicBook" w:eastAsia="Times New Roman" w:hAnsi="FranklinGothicBook" w:cs="Times New Roman"/>
          <w:color w:val="2C3B86"/>
          <w:kern w:val="0"/>
          <w:sz w:val="27"/>
          <w:szCs w:val="27"/>
          <w:lang w:val="en-AU" w:eastAsia="de-CH"/>
          <w14:ligatures w14:val="none"/>
        </w:rPr>
        <w:t xml:space="preserve">Identify a problem you have experienced at work where the solutions presented to the problem were superﬁcial in nature. </w:t>
      </w:r>
      <w:r w:rsidRPr="009D0197">
        <w:rPr>
          <w:rFonts w:ascii="FranklinGothicBook" w:eastAsia="Times New Roman" w:hAnsi="FranklinGothicBook" w:cs="Times New Roman"/>
          <w:b/>
          <w:bCs/>
          <w:color w:val="2C3B86"/>
          <w:kern w:val="0"/>
          <w:sz w:val="27"/>
          <w:szCs w:val="27"/>
          <w:lang w:val="en-AU" w:eastAsia="de-CH"/>
          <w14:ligatures w14:val="none"/>
        </w:rPr>
        <w:t>If decisions were made based on this surface thinking, what were the consequences that followed from the decision? If ﬁnal decisions have not yet been made on this issue, try to think of some implications (or potential consequences) of following the superﬁcial thinking that has been presented to deal with the problem</w:t>
      </w:r>
      <w:r w:rsidRPr="00124EF6">
        <w:rPr>
          <w:rFonts w:ascii="FranklinGothicBook" w:eastAsia="Times New Roman" w:hAnsi="FranklinGothicBook" w:cs="Times New Roman"/>
          <w:color w:val="2C3B86"/>
          <w:kern w:val="0"/>
          <w:sz w:val="27"/>
          <w:szCs w:val="27"/>
          <w:lang w:val="en-AU" w:eastAsia="de-CH"/>
          <w14:ligatures w14:val="none"/>
        </w:rPr>
        <w:t>.</w:t>
      </w:r>
    </w:p>
    <w:p w14:paraId="040CF7D7" w14:textId="77777777" w:rsidR="00863731" w:rsidRDefault="00863731" w:rsidP="00A67BAB">
      <w:pPr>
        <w:spacing w:line="360" w:lineRule="atLeast"/>
        <w:jc w:val="both"/>
        <w:rPr>
          <w:rFonts w:ascii="FranklinGothicBook" w:eastAsia="Times New Roman" w:hAnsi="FranklinGothicBook" w:cs="Times New Roman"/>
          <w:color w:val="2C3B86"/>
          <w:kern w:val="0"/>
          <w:sz w:val="27"/>
          <w:szCs w:val="27"/>
          <w:lang w:val="en-US" w:eastAsia="de-CH"/>
          <w14:ligatures w14:val="none"/>
        </w:rPr>
      </w:pPr>
    </w:p>
    <w:p w14:paraId="7C8517AD" w14:textId="77777777" w:rsidR="00863731" w:rsidRPr="00227057" w:rsidRDefault="00863731" w:rsidP="00863731">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2FD0E8F0" w14:textId="49A71A7A" w:rsidR="00863731" w:rsidRPr="00A67BAB" w:rsidRDefault="007A6DD3" w:rsidP="00A67BAB">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I am baffled by the behavior of current </w:t>
      </w:r>
      <w:r w:rsidR="005314CD">
        <w:rPr>
          <w:rFonts w:ascii="FranklinGothicDemiItalic" w:eastAsia="Times New Roman" w:hAnsi="FranklinGothicDemiItalic" w:cs="Times New Roman"/>
          <w:color w:val="2C3B86"/>
          <w:kern w:val="0"/>
          <w:sz w:val="28"/>
          <w:szCs w:val="28"/>
          <w:lang w:val="en-US" w:eastAsia="de-CH"/>
          <w14:ligatures w14:val="none"/>
        </w:rPr>
        <w:t xml:space="preserve">college </w:t>
      </w:r>
      <w:r>
        <w:rPr>
          <w:rFonts w:ascii="FranklinGothicDemiItalic" w:eastAsia="Times New Roman" w:hAnsi="FranklinGothicDemiItalic" w:cs="Times New Roman"/>
          <w:color w:val="2C3B86"/>
          <w:kern w:val="0"/>
          <w:sz w:val="28"/>
          <w:szCs w:val="28"/>
          <w:lang w:val="en-US" w:eastAsia="de-CH"/>
          <w14:ligatures w14:val="none"/>
        </w:rPr>
        <w:t>students</w:t>
      </w:r>
      <w:r w:rsidR="005314CD">
        <w:rPr>
          <w:rFonts w:ascii="FranklinGothicDemiItalic" w:eastAsia="Times New Roman" w:hAnsi="FranklinGothicDemiItalic" w:cs="Times New Roman"/>
          <w:color w:val="2C3B86"/>
          <w:kern w:val="0"/>
          <w:sz w:val="28"/>
          <w:szCs w:val="28"/>
          <w:lang w:val="en-US" w:eastAsia="de-CH"/>
          <w14:ligatures w14:val="none"/>
        </w:rPr>
        <w:t xml:space="preserve"> at my university, especially the part-time ones. They enroll in our highly intense study </w:t>
      </w:r>
      <w:r w:rsidR="006E5D11">
        <w:rPr>
          <w:rFonts w:ascii="FranklinGothicDemiItalic" w:eastAsia="Times New Roman" w:hAnsi="FranklinGothicDemiItalic" w:cs="Times New Roman"/>
          <w:color w:val="2C3B86"/>
          <w:kern w:val="0"/>
          <w:sz w:val="28"/>
          <w:szCs w:val="28"/>
          <w:lang w:val="en-US" w:eastAsia="de-CH"/>
          <w14:ligatures w14:val="none"/>
        </w:rPr>
        <w:t>programs,</w:t>
      </w:r>
      <w:r w:rsidR="005314CD">
        <w:rPr>
          <w:rFonts w:ascii="FranklinGothicDemiItalic" w:eastAsia="Times New Roman" w:hAnsi="FranklinGothicDemiItalic" w:cs="Times New Roman"/>
          <w:color w:val="2C3B86"/>
          <w:kern w:val="0"/>
          <w:sz w:val="28"/>
          <w:szCs w:val="28"/>
          <w:lang w:val="en-US" w:eastAsia="de-CH"/>
          <w14:ligatures w14:val="none"/>
        </w:rPr>
        <w:t xml:space="preserve"> and they think that they can make deals </w:t>
      </w:r>
      <w:r w:rsidR="006E5D11">
        <w:rPr>
          <w:rFonts w:ascii="FranklinGothicDemiItalic" w:eastAsia="Times New Roman" w:hAnsi="FranklinGothicDemiItalic" w:cs="Times New Roman"/>
          <w:color w:val="2C3B86"/>
          <w:kern w:val="0"/>
          <w:sz w:val="28"/>
          <w:szCs w:val="28"/>
          <w:lang w:val="en-US" w:eastAsia="de-CH"/>
          <w14:ligatures w14:val="none"/>
        </w:rPr>
        <w:t xml:space="preserve">with us lecturers on everything. The advent of AI accelerated the feeling of entitlement of most students, </w:t>
      </w:r>
      <w:r w:rsidR="00F75783">
        <w:rPr>
          <w:rFonts w:ascii="FranklinGothicDemiItalic" w:eastAsia="Times New Roman" w:hAnsi="FranklinGothicDemiItalic" w:cs="Times New Roman"/>
          <w:color w:val="2C3B86"/>
          <w:kern w:val="0"/>
          <w:sz w:val="28"/>
          <w:szCs w:val="28"/>
          <w:lang w:val="en-US" w:eastAsia="de-CH"/>
          <w14:ligatures w14:val="none"/>
        </w:rPr>
        <w:t xml:space="preserve">exacerbating the lack of real commitment in studying and learning. </w:t>
      </w:r>
      <w:r w:rsidR="005C5F05">
        <w:rPr>
          <w:rFonts w:ascii="FranklinGothicDemiItalic" w:eastAsia="Times New Roman" w:hAnsi="FranklinGothicDemiItalic" w:cs="Times New Roman"/>
          <w:color w:val="2C3B86"/>
          <w:kern w:val="0"/>
          <w:sz w:val="28"/>
          <w:szCs w:val="28"/>
          <w:lang w:val="en-US" w:eastAsia="de-CH"/>
          <w14:ligatures w14:val="none"/>
        </w:rPr>
        <w:t>Therefore</w:t>
      </w:r>
      <w:r w:rsidR="00F75783">
        <w:rPr>
          <w:rFonts w:ascii="FranklinGothicDemiItalic" w:eastAsia="Times New Roman" w:hAnsi="FranklinGothicDemiItalic" w:cs="Times New Roman"/>
          <w:color w:val="2C3B86"/>
          <w:kern w:val="0"/>
          <w:sz w:val="28"/>
          <w:szCs w:val="28"/>
          <w:lang w:val="en-US" w:eastAsia="de-CH"/>
          <w14:ligatures w14:val="none"/>
        </w:rPr>
        <w:t xml:space="preserve">, to </w:t>
      </w:r>
      <w:r w:rsidR="005C5F05">
        <w:rPr>
          <w:rFonts w:ascii="FranklinGothicDemiItalic" w:eastAsia="Times New Roman" w:hAnsi="FranklinGothicDemiItalic" w:cs="Times New Roman"/>
          <w:color w:val="2C3B86"/>
          <w:kern w:val="0"/>
          <w:sz w:val="28"/>
          <w:szCs w:val="28"/>
          <w:lang w:val="en-US" w:eastAsia="de-CH"/>
          <w14:ligatures w14:val="none"/>
        </w:rPr>
        <w:t xml:space="preserve">enroll in a college study program to just pass – transactionally – the modules with the least </w:t>
      </w:r>
      <w:r w:rsidR="009E4268">
        <w:rPr>
          <w:rFonts w:ascii="FranklinGothicDemiItalic" w:eastAsia="Times New Roman" w:hAnsi="FranklinGothicDemiItalic" w:cs="Times New Roman"/>
          <w:color w:val="2C3B86"/>
          <w:kern w:val="0"/>
          <w:sz w:val="28"/>
          <w:szCs w:val="28"/>
          <w:lang w:val="en-US" w:eastAsia="de-CH"/>
          <w14:ligatures w14:val="none"/>
        </w:rPr>
        <w:t xml:space="preserve">level of engagement and work, it is a great failure – for me – of our higher education planning and running institutions. </w:t>
      </w:r>
    </w:p>
    <w:p w14:paraId="6CF841CF" w14:textId="77777777" w:rsidR="008E2F67" w:rsidRDefault="008E2F67" w:rsidP="008E2F67">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564BC228" w14:textId="77777777" w:rsidR="006D2239" w:rsidRPr="006D2239" w:rsidRDefault="006D2239" w:rsidP="006D2239">
      <w:pPr>
        <w:rPr>
          <w:rFonts w:ascii="Alegreya" w:eastAsia="Times New Roman" w:hAnsi="Alegreya" w:cs="Times New Roman"/>
          <w:color w:val="2C3B86"/>
          <w:kern w:val="0"/>
          <w:sz w:val="58"/>
          <w:szCs w:val="58"/>
          <w:lang w:val="en-US" w:eastAsia="de-CH"/>
          <w14:ligatures w14:val="none"/>
        </w:rPr>
      </w:pPr>
      <w:r w:rsidRPr="006D2239">
        <w:rPr>
          <w:rFonts w:ascii="Alegreya" w:eastAsia="Times New Roman" w:hAnsi="Alegreya" w:cs="Times New Roman"/>
          <w:color w:val="2C3B86"/>
          <w:kern w:val="0"/>
          <w:sz w:val="58"/>
          <w:szCs w:val="58"/>
          <w:lang w:val="en-US" w:eastAsia="de-CH"/>
          <w14:ligatures w14:val="none"/>
        </w:rPr>
        <w:t>Breadth</w:t>
      </w:r>
    </w:p>
    <w:p w14:paraId="55921FBE" w14:textId="6A3E19C3" w:rsidR="00BA270C" w:rsidRPr="00233277" w:rsidRDefault="006D2239" w:rsidP="00233277">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6D2239">
        <w:rPr>
          <w:rFonts w:ascii="FranklinGothicBook" w:eastAsia="Times New Roman" w:hAnsi="FranklinGothicBook" w:cs="Times New Roman"/>
          <w:color w:val="010101"/>
          <w:kern w:val="0"/>
          <w:sz w:val="27"/>
          <w:szCs w:val="27"/>
          <w:lang w:val="en-US" w:eastAsia="de-CH"/>
          <w14:ligatures w14:val="none"/>
        </w:rPr>
        <w:t>The intellectual standard of breadth derives from the fact that some issues can be dealt with only from multiple points of view. Thinking that is one-sided when many-sidedness is called for cannot address the problem or issue at hand.</w:t>
      </w:r>
    </w:p>
    <w:p w14:paraId="50F6830C" w14:textId="2D0FA414" w:rsidR="00BA270C" w:rsidRDefault="00BA270C" w:rsidP="00383980">
      <w:pPr>
        <w:spacing w:line="400" w:lineRule="atLeast"/>
        <w:rPr>
          <w:rFonts w:ascii="FranklinGothicDemi" w:eastAsia="Times New Roman" w:hAnsi="FranklinGothicDemi" w:cs="Times New Roman"/>
          <w:color w:val="2C3B86"/>
          <w:kern w:val="0"/>
          <w:sz w:val="32"/>
          <w:szCs w:val="32"/>
          <w:highlight w:val="yellow"/>
          <w:lang w:val="en-US" w:eastAsia="de-CH"/>
          <w14:ligatures w14:val="none"/>
        </w:rPr>
      </w:pPr>
    </w:p>
    <w:p w14:paraId="1FEA6B3C" w14:textId="61D8B076" w:rsidR="00383980" w:rsidRPr="00383980" w:rsidRDefault="00383980" w:rsidP="00383980">
      <w:pPr>
        <w:spacing w:line="400" w:lineRule="atLeast"/>
        <w:rPr>
          <w:rFonts w:ascii="FranklinGothicDemi" w:eastAsia="Times New Roman" w:hAnsi="FranklinGothicDemi" w:cs="Times New Roman"/>
          <w:color w:val="2C3B86"/>
          <w:kern w:val="0"/>
          <w:sz w:val="32"/>
          <w:szCs w:val="32"/>
          <w:lang w:val="en-US" w:eastAsia="de-CH"/>
          <w14:ligatures w14:val="none"/>
        </w:rPr>
      </w:pPr>
      <w:r w:rsidRPr="00383980">
        <w:rPr>
          <w:rFonts w:ascii="FranklinGothicDemi" w:eastAsia="Times New Roman" w:hAnsi="FranklinGothicDemi" w:cs="Times New Roman"/>
          <w:color w:val="2C3B86"/>
          <w:kern w:val="0"/>
          <w:sz w:val="32"/>
          <w:szCs w:val="32"/>
          <w:highlight w:val="yellow"/>
          <w:lang w:val="en-US" w:eastAsia="de-CH"/>
          <w14:ligatures w14:val="none"/>
        </w:rPr>
        <w:t>Activity: Thinking Broadly About an Issue</w:t>
      </w:r>
    </w:p>
    <w:p w14:paraId="232592BF" w14:textId="6F69791B" w:rsidR="00383980" w:rsidRDefault="00383980" w:rsidP="004A6AE8">
      <w:pPr>
        <w:spacing w:line="360" w:lineRule="atLeast"/>
        <w:jc w:val="both"/>
        <w:rPr>
          <w:rFonts w:ascii="FranklinGothicBook" w:eastAsia="Times New Roman" w:hAnsi="FranklinGothicBook" w:cs="Times New Roman"/>
          <w:color w:val="2C3B86"/>
          <w:kern w:val="0"/>
          <w:sz w:val="27"/>
          <w:szCs w:val="27"/>
          <w:lang w:val="en-US" w:eastAsia="de-CH"/>
          <w14:ligatures w14:val="none"/>
        </w:rPr>
      </w:pPr>
      <w:r w:rsidRPr="00383980">
        <w:rPr>
          <w:rFonts w:ascii="FranklinGothicDemiItalic" w:eastAsia="Times New Roman" w:hAnsi="FranklinGothicDemiItalic" w:cs="Times New Roman"/>
          <w:color w:val="2C3B86"/>
          <w:kern w:val="0"/>
          <w:sz w:val="28"/>
          <w:szCs w:val="28"/>
          <w:lang w:val="en-US" w:eastAsia="de-CH"/>
          <w14:ligatures w14:val="none"/>
        </w:rPr>
        <w:t xml:space="preserve">Identify and articulate many points of view </w:t>
      </w:r>
      <w:r w:rsidR="004A6AE8" w:rsidRPr="00383980">
        <w:rPr>
          <w:rFonts w:ascii="FranklinGothicDemiItalic" w:eastAsia="Times New Roman" w:hAnsi="FranklinGothicDemiItalic" w:cs="Times New Roman"/>
          <w:color w:val="2C3B86"/>
          <w:kern w:val="0"/>
          <w:sz w:val="28"/>
          <w:szCs w:val="28"/>
          <w:lang w:val="en-US" w:eastAsia="de-CH"/>
          <w14:ligatures w14:val="none"/>
        </w:rPr>
        <w:t>on</w:t>
      </w:r>
      <w:r w:rsidRPr="00383980">
        <w:rPr>
          <w:rFonts w:ascii="FranklinGothicDemiItalic" w:eastAsia="Times New Roman" w:hAnsi="FranklinGothicDemiItalic" w:cs="Times New Roman"/>
          <w:color w:val="2C3B86"/>
          <w:kern w:val="0"/>
          <w:sz w:val="28"/>
          <w:szCs w:val="28"/>
          <w:lang w:val="en-US" w:eastAsia="de-CH"/>
          <w14:ligatures w14:val="none"/>
        </w:rPr>
        <w:t xml:space="preserve"> a single topic.</w:t>
      </w:r>
      <w:r w:rsidR="004A6AE8">
        <w:rPr>
          <w:rFonts w:ascii="FranklinGothicDemiItalic" w:eastAsia="Times New Roman" w:hAnsi="FranklinGothicDemiItalic" w:cs="Times New Roman"/>
          <w:color w:val="2C3B86"/>
          <w:kern w:val="0"/>
          <w:sz w:val="28"/>
          <w:szCs w:val="28"/>
          <w:lang w:val="en-US" w:eastAsia="de-CH"/>
          <w14:ligatures w14:val="none"/>
        </w:rPr>
        <w:t xml:space="preserve"> </w:t>
      </w:r>
      <w:r w:rsidRPr="00383980">
        <w:rPr>
          <w:rFonts w:ascii="FranklinGothicBook" w:eastAsia="Times New Roman" w:hAnsi="FranklinGothicBook" w:cs="Times New Roman"/>
          <w:color w:val="2C3B86"/>
          <w:kern w:val="0"/>
          <w:sz w:val="27"/>
          <w:szCs w:val="27"/>
          <w:lang w:val="en-US" w:eastAsia="de-CH"/>
          <w14:ligatures w14:val="none"/>
        </w:rPr>
        <w:t xml:space="preserve">Take the question, "Is abortion morally </w:t>
      </w:r>
      <w:proofErr w:type="spellStart"/>
      <w:r w:rsidRPr="00383980">
        <w:rPr>
          <w:rFonts w:ascii="FranklinGothicBook" w:eastAsia="Times New Roman" w:hAnsi="FranklinGothicBook" w:cs="Times New Roman"/>
          <w:color w:val="2C3B86"/>
          <w:kern w:val="0"/>
          <w:sz w:val="27"/>
          <w:szCs w:val="27"/>
          <w:lang w:val="en-US" w:eastAsia="de-CH"/>
          <w14:ligatures w14:val="none"/>
        </w:rPr>
        <w:t>justi</w:t>
      </w:r>
      <w:proofErr w:type="spellEnd"/>
      <w:r w:rsidRPr="00383980">
        <w:rPr>
          <w:rFonts w:ascii="FranklinGothicBook" w:eastAsia="Times New Roman" w:hAnsi="FranklinGothicBook" w:cs="Times New Roman"/>
          <w:color w:val="2C3B86"/>
          <w:kern w:val="0"/>
          <w:sz w:val="27"/>
          <w:szCs w:val="27"/>
          <w:lang w:eastAsia="de-CH"/>
          <w14:ligatures w14:val="none"/>
        </w:rPr>
        <w:t>ﬁ</w:t>
      </w:r>
      <w:r w:rsidRPr="00383980">
        <w:rPr>
          <w:rFonts w:ascii="FranklinGothicBook" w:eastAsia="Times New Roman" w:hAnsi="FranklinGothicBook" w:cs="Times New Roman"/>
          <w:color w:val="2C3B86"/>
          <w:kern w:val="0"/>
          <w:sz w:val="27"/>
          <w:szCs w:val="27"/>
          <w:lang w:val="en-US" w:eastAsia="de-CH"/>
          <w14:ligatures w14:val="none"/>
        </w:rPr>
        <w:t xml:space="preserve">ed?" Some argue that abortion is not morally </w:t>
      </w:r>
      <w:proofErr w:type="spellStart"/>
      <w:r w:rsidRPr="00383980">
        <w:rPr>
          <w:rFonts w:ascii="FranklinGothicBook" w:eastAsia="Times New Roman" w:hAnsi="FranklinGothicBook" w:cs="Times New Roman"/>
          <w:color w:val="2C3B86"/>
          <w:kern w:val="0"/>
          <w:sz w:val="27"/>
          <w:szCs w:val="27"/>
          <w:lang w:val="en-US" w:eastAsia="de-CH"/>
          <w14:ligatures w14:val="none"/>
        </w:rPr>
        <w:t>justi</w:t>
      </w:r>
      <w:proofErr w:type="spellEnd"/>
      <w:r w:rsidRPr="00383980">
        <w:rPr>
          <w:rFonts w:ascii="FranklinGothicBook" w:eastAsia="Times New Roman" w:hAnsi="FranklinGothicBook" w:cs="Times New Roman"/>
          <w:color w:val="2C3B86"/>
          <w:kern w:val="0"/>
          <w:sz w:val="27"/>
          <w:szCs w:val="27"/>
          <w:lang w:eastAsia="de-CH"/>
          <w14:ligatures w14:val="none"/>
        </w:rPr>
        <w:t>ﬁ</w:t>
      </w:r>
      <w:r w:rsidRPr="00383980">
        <w:rPr>
          <w:rFonts w:ascii="FranklinGothicBook" w:eastAsia="Times New Roman" w:hAnsi="FranklinGothicBook" w:cs="Times New Roman"/>
          <w:color w:val="2C3B86"/>
          <w:kern w:val="0"/>
          <w:sz w:val="27"/>
          <w:szCs w:val="27"/>
          <w:lang w:val="en-US" w:eastAsia="de-CH"/>
          <w14:ligatures w14:val="none"/>
        </w:rPr>
        <w:t xml:space="preserve">able, and others argue that it is. Try to state and elaborate on each of these points of view in detail. Articulate each point of view objectively, regardless of your personal views. Present each point of view in such a way that a person who </w:t>
      </w:r>
      <w:proofErr w:type="gramStart"/>
      <w:r w:rsidRPr="00383980">
        <w:rPr>
          <w:rFonts w:ascii="FranklinGothicBook" w:eastAsia="Times New Roman" w:hAnsi="FranklinGothicBook" w:cs="Times New Roman"/>
          <w:color w:val="2C3B86"/>
          <w:kern w:val="0"/>
          <w:sz w:val="27"/>
          <w:szCs w:val="27"/>
          <w:lang w:val="en-US" w:eastAsia="de-CH"/>
          <w14:ligatures w14:val="none"/>
        </w:rPr>
        <w:t>actually takes</w:t>
      </w:r>
      <w:proofErr w:type="gramEnd"/>
      <w:r w:rsidRPr="00383980">
        <w:rPr>
          <w:rFonts w:ascii="FranklinGothicBook" w:eastAsia="Times New Roman" w:hAnsi="FranklinGothicBook" w:cs="Times New Roman"/>
          <w:color w:val="2C3B86"/>
          <w:kern w:val="0"/>
          <w:sz w:val="27"/>
          <w:szCs w:val="27"/>
          <w:lang w:val="en-US" w:eastAsia="de-CH"/>
          <w14:ligatures w14:val="none"/>
        </w:rPr>
        <w:t xml:space="preserve"> that position would assess it as accurate. Each line of reasoning should be clear, accurate, precise, relevant, and deep. Try not to take a position on the issue yourself.</w:t>
      </w:r>
    </w:p>
    <w:p w14:paraId="42AA8D86" w14:textId="77777777" w:rsidR="00FE487E" w:rsidRDefault="00FE487E" w:rsidP="004A6AE8">
      <w:pPr>
        <w:spacing w:line="360" w:lineRule="atLeast"/>
        <w:jc w:val="both"/>
        <w:rPr>
          <w:rFonts w:ascii="FranklinGothicBook" w:eastAsia="Times New Roman" w:hAnsi="FranklinGothicBook" w:cs="Times New Roman"/>
          <w:color w:val="2C3B86"/>
          <w:kern w:val="0"/>
          <w:sz w:val="27"/>
          <w:szCs w:val="27"/>
          <w:lang w:val="en-US" w:eastAsia="de-CH"/>
          <w14:ligatures w14:val="none"/>
        </w:rPr>
      </w:pPr>
    </w:p>
    <w:p w14:paraId="4D9DCB27" w14:textId="77777777" w:rsidR="00FE487E" w:rsidRPr="00227057" w:rsidRDefault="00FE487E" w:rsidP="00FE487E">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4CCC1DBD" w14:textId="00AD6E28" w:rsidR="00FE487E" w:rsidRPr="00FE487E" w:rsidRDefault="00FE487E" w:rsidP="004A6AE8">
      <w:pPr>
        <w:spacing w:line="360" w:lineRule="atLeast"/>
        <w:jc w:val="both"/>
        <w:rPr>
          <w:rFonts w:ascii="FranklinGothicBook" w:eastAsia="Times New Roman" w:hAnsi="FranklinGothicBook" w:cs="Times New Roman"/>
          <w:b/>
          <w:bCs/>
          <w:i/>
          <w:iCs/>
          <w:color w:val="2C3B86"/>
          <w:kern w:val="0"/>
          <w:sz w:val="27"/>
          <w:szCs w:val="27"/>
          <w:lang w:val="en-US" w:eastAsia="de-CH"/>
          <w14:ligatures w14:val="none"/>
        </w:rPr>
      </w:pPr>
      <w:r w:rsidRPr="00FE487E">
        <w:rPr>
          <w:rFonts w:ascii="FranklinGothicBook" w:eastAsia="Times New Roman" w:hAnsi="FranklinGothicBook" w:cs="Times New Roman"/>
          <w:b/>
          <w:bCs/>
          <w:i/>
          <w:iCs/>
          <w:color w:val="2C3B86"/>
          <w:kern w:val="0"/>
          <w:sz w:val="27"/>
          <w:szCs w:val="27"/>
          <w:lang w:val="en-US" w:eastAsia="de-CH"/>
          <w14:ligatures w14:val="none"/>
        </w:rPr>
        <w:t xml:space="preserve">"Is abortion morally </w:t>
      </w:r>
      <w:proofErr w:type="spellStart"/>
      <w:r w:rsidRPr="00FE487E">
        <w:rPr>
          <w:rFonts w:ascii="FranklinGothicBook" w:eastAsia="Times New Roman" w:hAnsi="FranklinGothicBook" w:cs="Times New Roman"/>
          <w:b/>
          <w:bCs/>
          <w:i/>
          <w:iCs/>
          <w:color w:val="2C3B86"/>
          <w:kern w:val="0"/>
          <w:sz w:val="27"/>
          <w:szCs w:val="27"/>
          <w:lang w:val="en-US" w:eastAsia="de-CH"/>
          <w14:ligatures w14:val="none"/>
        </w:rPr>
        <w:t>justi</w:t>
      </w:r>
      <w:proofErr w:type="spellEnd"/>
      <w:r w:rsidRPr="00FE487E">
        <w:rPr>
          <w:rFonts w:ascii="FranklinGothicBook" w:eastAsia="Times New Roman" w:hAnsi="FranklinGothicBook" w:cs="Times New Roman"/>
          <w:b/>
          <w:bCs/>
          <w:i/>
          <w:iCs/>
          <w:color w:val="2C3B86"/>
          <w:kern w:val="0"/>
          <w:sz w:val="27"/>
          <w:szCs w:val="27"/>
          <w:lang w:eastAsia="de-CH"/>
          <w14:ligatures w14:val="none"/>
        </w:rPr>
        <w:t>ﬁ</w:t>
      </w:r>
      <w:r w:rsidRPr="00FE487E">
        <w:rPr>
          <w:rFonts w:ascii="FranklinGothicBook" w:eastAsia="Times New Roman" w:hAnsi="FranklinGothicBook" w:cs="Times New Roman"/>
          <w:b/>
          <w:bCs/>
          <w:i/>
          <w:iCs/>
          <w:color w:val="2C3B86"/>
          <w:kern w:val="0"/>
          <w:sz w:val="27"/>
          <w:szCs w:val="27"/>
          <w:lang w:val="en-US" w:eastAsia="de-CH"/>
          <w14:ligatures w14:val="none"/>
        </w:rPr>
        <w:t>ed?"</w:t>
      </w:r>
    </w:p>
    <w:p w14:paraId="0C87999C" w14:textId="77777777" w:rsidR="00FE487E" w:rsidRDefault="00FE487E" w:rsidP="004A6AE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Yes,</w:t>
      </w:r>
    </w:p>
    <w:p w14:paraId="5BD8E412" w14:textId="7056A349" w:rsidR="00FE487E" w:rsidRDefault="00FE487E" w:rsidP="004A6AE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It depends on the </w:t>
      </w:r>
      <w:r w:rsidRPr="00E27A4E">
        <w:rPr>
          <w:rFonts w:ascii="FranklinGothicDemiItalic" w:eastAsia="Times New Roman" w:hAnsi="FranklinGothicDemiItalic" w:cs="Times New Roman"/>
          <w:b/>
          <w:bCs/>
          <w:color w:val="2C3B86"/>
          <w:kern w:val="0"/>
          <w:sz w:val="28"/>
          <w:szCs w:val="28"/>
          <w:u w:val="single"/>
          <w:lang w:val="en-US" w:eastAsia="de-CH"/>
          <w14:ligatures w14:val="none"/>
        </w:rPr>
        <w:t>context</w:t>
      </w:r>
      <w:r>
        <w:rPr>
          <w:rFonts w:ascii="FranklinGothicDemiItalic" w:eastAsia="Times New Roman" w:hAnsi="FranklinGothicDemiItalic" w:cs="Times New Roman"/>
          <w:color w:val="2C3B86"/>
          <w:kern w:val="0"/>
          <w:sz w:val="28"/>
          <w:szCs w:val="28"/>
          <w:lang w:val="en-US" w:eastAsia="de-CH"/>
          <w14:ligatures w14:val="none"/>
        </w:rPr>
        <w:t xml:space="preserve"> </w:t>
      </w:r>
      <w:r w:rsidR="00E27A4E">
        <w:rPr>
          <w:rFonts w:ascii="FranklinGothicDemiItalic" w:eastAsia="Times New Roman" w:hAnsi="FranklinGothicDemiItalic" w:cs="Times New Roman"/>
          <w:color w:val="2C3B86"/>
          <w:kern w:val="0"/>
          <w:sz w:val="28"/>
          <w:szCs w:val="28"/>
          <w:lang w:val="en-US" w:eastAsia="de-CH"/>
          <w14:ligatures w14:val="none"/>
        </w:rPr>
        <w:t>(learning about the context is key and complex)</w:t>
      </w:r>
    </w:p>
    <w:p w14:paraId="7E2182A3" w14:textId="39E3B6CA" w:rsidR="006526F4" w:rsidRDefault="001D7EB4" w:rsidP="006526F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lastRenderedPageBreak/>
        <w:t>has</w:t>
      </w:r>
      <w:r w:rsidR="006526F4">
        <w:rPr>
          <w:rFonts w:ascii="FranklinGothicDemiItalic" w:eastAsia="Times New Roman" w:hAnsi="FranklinGothicDemiItalic" w:cs="Times New Roman"/>
          <w:color w:val="2C3B86"/>
          <w:kern w:val="0"/>
          <w:sz w:val="28"/>
          <w:szCs w:val="28"/>
          <w:lang w:val="en-US" w:eastAsia="de-CH"/>
          <w14:ligatures w14:val="none"/>
        </w:rPr>
        <w:t xml:space="preserve"> the woman, new mum, </w:t>
      </w:r>
      <w:r>
        <w:rPr>
          <w:rFonts w:ascii="FranklinGothicDemiItalic" w:eastAsia="Times New Roman" w:hAnsi="FranklinGothicDemiItalic" w:cs="Times New Roman"/>
          <w:color w:val="2C3B86"/>
          <w:kern w:val="0"/>
          <w:sz w:val="28"/>
          <w:szCs w:val="28"/>
          <w:lang w:val="en-US" w:eastAsia="de-CH"/>
          <w14:ligatures w14:val="none"/>
        </w:rPr>
        <w:t xml:space="preserve">decided to become pregnant? Or was it an accident or a </w:t>
      </w:r>
      <w:r w:rsidR="00E27A4E">
        <w:rPr>
          <w:rFonts w:ascii="FranklinGothicDemiItalic" w:eastAsia="Times New Roman" w:hAnsi="FranklinGothicDemiItalic" w:cs="Times New Roman"/>
          <w:color w:val="2C3B86"/>
          <w:kern w:val="0"/>
          <w:sz w:val="28"/>
          <w:szCs w:val="28"/>
          <w:lang w:val="en-US" w:eastAsia="de-CH"/>
          <w14:ligatures w14:val="none"/>
        </w:rPr>
        <w:t xml:space="preserve">result of a </w:t>
      </w:r>
      <w:r>
        <w:rPr>
          <w:rFonts w:ascii="FranklinGothicDemiItalic" w:eastAsia="Times New Roman" w:hAnsi="FranklinGothicDemiItalic" w:cs="Times New Roman"/>
          <w:color w:val="2C3B86"/>
          <w:kern w:val="0"/>
          <w:sz w:val="28"/>
          <w:szCs w:val="28"/>
          <w:lang w:val="en-US" w:eastAsia="de-CH"/>
          <w14:ligatures w14:val="none"/>
        </w:rPr>
        <w:t>rape?</w:t>
      </w:r>
    </w:p>
    <w:p w14:paraId="69666104" w14:textId="13452D88" w:rsidR="00D1515E" w:rsidRDefault="00C40C3D" w:rsidP="006526F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Who is deciding to </w:t>
      </w:r>
      <w:proofErr w:type="gramStart"/>
      <w:r>
        <w:rPr>
          <w:rFonts w:ascii="FranklinGothicDemiItalic" w:eastAsia="Times New Roman" w:hAnsi="FranklinGothicDemiItalic" w:cs="Times New Roman"/>
          <w:color w:val="2C3B86"/>
          <w:kern w:val="0"/>
          <w:sz w:val="28"/>
          <w:szCs w:val="28"/>
          <w:lang w:val="en-US" w:eastAsia="de-CH"/>
          <w14:ligatures w14:val="none"/>
        </w:rPr>
        <w:t>make the</w:t>
      </w:r>
      <w:proofErr w:type="gramEnd"/>
      <w:r>
        <w:rPr>
          <w:rFonts w:ascii="FranklinGothicDemiItalic" w:eastAsia="Times New Roman" w:hAnsi="FranklinGothicDemiItalic" w:cs="Times New Roman"/>
          <w:color w:val="2C3B86"/>
          <w:kern w:val="0"/>
          <w:sz w:val="28"/>
          <w:szCs w:val="28"/>
          <w:lang w:val="en-US" w:eastAsia="de-CH"/>
          <w14:ligatures w14:val="none"/>
        </w:rPr>
        <w:t xml:space="preserve"> abortion? A male present in the circle of this woman, or is it a decision take by the woman herself, without </w:t>
      </w:r>
      <w:r w:rsidR="00687BD8">
        <w:rPr>
          <w:rFonts w:ascii="FranklinGothicDemiItalic" w:eastAsia="Times New Roman" w:hAnsi="FranklinGothicDemiItalic" w:cs="Times New Roman"/>
          <w:color w:val="2C3B86"/>
          <w:kern w:val="0"/>
          <w:sz w:val="28"/>
          <w:szCs w:val="28"/>
          <w:lang w:val="en-US" w:eastAsia="de-CH"/>
          <w14:ligatures w14:val="none"/>
        </w:rPr>
        <w:t xml:space="preserve">being forced </w:t>
      </w:r>
      <w:r w:rsidR="00E27A4E">
        <w:rPr>
          <w:rFonts w:ascii="FranklinGothicDemiItalic" w:eastAsia="Times New Roman" w:hAnsi="FranklinGothicDemiItalic" w:cs="Times New Roman"/>
          <w:color w:val="2C3B86"/>
          <w:kern w:val="0"/>
          <w:sz w:val="28"/>
          <w:szCs w:val="28"/>
          <w:lang w:val="en-US" w:eastAsia="de-CH"/>
          <w14:ligatures w14:val="none"/>
        </w:rPr>
        <w:t xml:space="preserve">or manipulated </w:t>
      </w:r>
      <w:r w:rsidR="00687BD8">
        <w:rPr>
          <w:rFonts w:ascii="FranklinGothicDemiItalic" w:eastAsia="Times New Roman" w:hAnsi="FranklinGothicDemiItalic" w:cs="Times New Roman"/>
          <w:color w:val="2C3B86"/>
          <w:kern w:val="0"/>
          <w:sz w:val="28"/>
          <w:szCs w:val="28"/>
          <w:lang w:val="en-US" w:eastAsia="de-CH"/>
          <w14:ligatures w14:val="none"/>
        </w:rPr>
        <w:t>by someone else</w:t>
      </w:r>
      <w:r>
        <w:rPr>
          <w:rFonts w:ascii="FranklinGothicDemiItalic" w:eastAsia="Times New Roman" w:hAnsi="FranklinGothicDemiItalic" w:cs="Times New Roman"/>
          <w:color w:val="2C3B86"/>
          <w:kern w:val="0"/>
          <w:sz w:val="28"/>
          <w:szCs w:val="28"/>
          <w:lang w:val="en-US" w:eastAsia="de-CH"/>
          <w14:ligatures w14:val="none"/>
        </w:rPr>
        <w:t xml:space="preserve">? </w:t>
      </w:r>
    </w:p>
    <w:p w14:paraId="6D6527CD" w14:textId="098CD9D9" w:rsidR="00687BD8" w:rsidRDefault="00687BD8" w:rsidP="006526F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Is the woman mentally stable</w:t>
      </w:r>
      <w:r w:rsidR="00E27A4E">
        <w:rPr>
          <w:rFonts w:ascii="FranklinGothicDemiItalic" w:eastAsia="Times New Roman" w:hAnsi="FranklinGothicDemiItalic" w:cs="Times New Roman"/>
          <w:color w:val="2C3B86"/>
          <w:kern w:val="0"/>
          <w:sz w:val="28"/>
          <w:szCs w:val="28"/>
          <w:lang w:val="en-US" w:eastAsia="de-CH"/>
          <w14:ligatures w14:val="none"/>
        </w:rPr>
        <w:t>?</w:t>
      </w:r>
    </w:p>
    <w:p w14:paraId="12AD0C5E" w14:textId="27803415" w:rsidR="00E27A4E" w:rsidRPr="006526F4" w:rsidRDefault="00E27A4E" w:rsidP="006526F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Is she working and can support the costs of the newborn?</w:t>
      </w:r>
    </w:p>
    <w:p w14:paraId="35A8FC32" w14:textId="77777777" w:rsidR="00FE487E" w:rsidRDefault="00FE487E" w:rsidP="004A6AE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p>
    <w:p w14:paraId="5EB66679" w14:textId="0ECC3C2F" w:rsidR="00FE487E" w:rsidRDefault="00FE487E" w:rsidP="004A6AE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No, </w:t>
      </w:r>
    </w:p>
    <w:p w14:paraId="5FBF7192" w14:textId="0A72468B" w:rsidR="003438FA" w:rsidRDefault="003438FA" w:rsidP="004A6AE8">
      <w:p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It depends on the </w:t>
      </w:r>
      <w:r w:rsidR="001E1914" w:rsidRPr="00E27A4E">
        <w:rPr>
          <w:rFonts w:ascii="FranklinGothicDemiItalic" w:eastAsia="Times New Roman" w:hAnsi="FranklinGothicDemiItalic" w:cs="Times New Roman"/>
          <w:b/>
          <w:bCs/>
          <w:color w:val="2C3B86"/>
          <w:kern w:val="0"/>
          <w:sz w:val="28"/>
          <w:szCs w:val="28"/>
          <w:u w:val="single"/>
          <w:lang w:val="en-US" w:eastAsia="de-CH"/>
          <w14:ligatures w14:val="none"/>
        </w:rPr>
        <w:t>context</w:t>
      </w:r>
      <w:r w:rsidR="001E1914">
        <w:rPr>
          <w:rFonts w:ascii="FranklinGothicDemiItalic" w:eastAsia="Times New Roman" w:hAnsi="FranklinGothicDemiItalic" w:cs="Times New Roman"/>
          <w:color w:val="2C3B86"/>
          <w:kern w:val="0"/>
          <w:sz w:val="28"/>
          <w:szCs w:val="28"/>
          <w:lang w:val="en-US" w:eastAsia="de-CH"/>
          <w14:ligatures w14:val="none"/>
        </w:rPr>
        <w:t xml:space="preserve"> (learning about the context is key and complex)</w:t>
      </w:r>
    </w:p>
    <w:p w14:paraId="495BA7D5" w14:textId="1846FE07" w:rsidR="007878B4" w:rsidRDefault="007878B4" w:rsidP="007878B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According to religious circles, </w:t>
      </w:r>
      <w:r w:rsidR="006109FE">
        <w:rPr>
          <w:rFonts w:ascii="FranklinGothicDemiItalic" w:eastAsia="Times New Roman" w:hAnsi="FranklinGothicDemiItalic" w:cs="Times New Roman"/>
          <w:color w:val="2C3B86"/>
          <w:kern w:val="0"/>
          <w:sz w:val="28"/>
          <w:szCs w:val="28"/>
          <w:lang w:val="en-US" w:eastAsia="de-CH"/>
          <w14:ligatures w14:val="none"/>
        </w:rPr>
        <w:t xml:space="preserve">the act of abortion is considered a sin, a sort of murder; </w:t>
      </w:r>
      <w:r>
        <w:rPr>
          <w:rFonts w:ascii="FranklinGothicDemiItalic" w:eastAsia="Times New Roman" w:hAnsi="FranklinGothicDemiItalic" w:cs="Times New Roman"/>
          <w:color w:val="2C3B86"/>
          <w:kern w:val="0"/>
          <w:sz w:val="28"/>
          <w:szCs w:val="28"/>
          <w:lang w:val="en-US" w:eastAsia="de-CH"/>
          <w14:ligatures w14:val="none"/>
        </w:rPr>
        <w:t xml:space="preserve">Is it possible to save the child </w:t>
      </w:r>
      <w:r w:rsidR="006109FE">
        <w:rPr>
          <w:rFonts w:ascii="FranklinGothicDemiItalic" w:eastAsia="Times New Roman" w:hAnsi="FranklinGothicDemiItalic" w:cs="Times New Roman"/>
          <w:color w:val="2C3B86"/>
          <w:kern w:val="0"/>
          <w:sz w:val="28"/>
          <w:szCs w:val="28"/>
          <w:lang w:val="en-US" w:eastAsia="de-CH"/>
          <w14:ligatures w14:val="none"/>
        </w:rPr>
        <w:t>and help the mum</w:t>
      </w:r>
      <w:r w:rsidR="000E154F">
        <w:rPr>
          <w:rFonts w:ascii="FranklinGothicDemiItalic" w:eastAsia="Times New Roman" w:hAnsi="FranklinGothicDemiItalic" w:cs="Times New Roman"/>
          <w:color w:val="2C3B86"/>
          <w:kern w:val="0"/>
          <w:sz w:val="28"/>
          <w:szCs w:val="28"/>
          <w:lang w:val="en-US" w:eastAsia="de-CH"/>
          <w14:ligatures w14:val="none"/>
        </w:rPr>
        <w:t xml:space="preserve"> and the child</w:t>
      </w:r>
      <w:r w:rsidR="006109FE">
        <w:rPr>
          <w:rFonts w:ascii="FranklinGothicDemiItalic" w:eastAsia="Times New Roman" w:hAnsi="FranklinGothicDemiItalic" w:cs="Times New Roman"/>
          <w:color w:val="2C3B86"/>
          <w:kern w:val="0"/>
          <w:sz w:val="28"/>
          <w:szCs w:val="28"/>
          <w:lang w:val="en-US" w:eastAsia="de-CH"/>
          <w14:ligatures w14:val="none"/>
        </w:rPr>
        <w:t xml:space="preserve">? </w:t>
      </w:r>
    </w:p>
    <w:p w14:paraId="2D9FCD76" w14:textId="16F04C06" w:rsidR="001A52AB" w:rsidRPr="007878B4" w:rsidRDefault="001A52AB" w:rsidP="007878B4">
      <w:pPr>
        <w:pStyle w:val="Listenabsatz"/>
        <w:numPr>
          <w:ilvl w:val="0"/>
          <w:numId w:val="30"/>
        </w:numPr>
        <w:spacing w:line="360" w:lineRule="atLeast"/>
        <w:jc w:val="both"/>
        <w:rPr>
          <w:rFonts w:ascii="FranklinGothicDemiItalic" w:eastAsia="Times New Roman" w:hAnsi="FranklinGothicDemiItalic" w:cs="Times New Roman"/>
          <w:color w:val="2C3B86"/>
          <w:kern w:val="0"/>
          <w:sz w:val="28"/>
          <w:szCs w:val="28"/>
          <w:lang w:val="en-US" w:eastAsia="de-CH"/>
          <w14:ligatures w14:val="none"/>
        </w:rPr>
      </w:pPr>
      <w:r>
        <w:rPr>
          <w:rFonts w:ascii="FranklinGothicDemiItalic" w:eastAsia="Times New Roman" w:hAnsi="FranklinGothicDemiItalic" w:cs="Times New Roman"/>
          <w:color w:val="2C3B86"/>
          <w:kern w:val="0"/>
          <w:sz w:val="28"/>
          <w:szCs w:val="28"/>
          <w:lang w:val="en-US" w:eastAsia="de-CH"/>
          <w14:ligatures w14:val="none"/>
        </w:rPr>
        <w:t xml:space="preserve">If the mum wants to </w:t>
      </w:r>
      <w:proofErr w:type="gramStart"/>
      <w:r>
        <w:rPr>
          <w:rFonts w:ascii="FranklinGothicDemiItalic" w:eastAsia="Times New Roman" w:hAnsi="FranklinGothicDemiItalic" w:cs="Times New Roman"/>
          <w:color w:val="2C3B86"/>
          <w:kern w:val="0"/>
          <w:sz w:val="28"/>
          <w:szCs w:val="28"/>
          <w:lang w:val="en-US" w:eastAsia="de-CH"/>
          <w14:ligatures w14:val="none"/>
        </w:rPr>
        <w:t>do</w:t>
      </w:r>
      <w:proofErr w:type="gramEnd"/>
      <w:r>
        <w:rPr>
          <w:rFonts w:ascii="FranklinGothicDemiItalic" w:eastAsia="Times New Roman" w:hAnsi="FranklinGothicDemiItalic" w:cs="Times New Roman"/>
          <w:color w:val="2C3B86"/>
          <w:kern w:val="0"/>
          <w:sz w:val="28"/>
          <w:szCs w:val="28"/>
          <w:lang w:val="en-US" w:eastAsia="de-CH"/>
          <w14:ligatures w14:val="none"/>
        </w:rPr>
        <w:t xml:space="preserve"> an abortion, is there a way to </w:t>
      </w:r>
      <w:r w:rsidR="00D06B74">
        <w:rPr>
          <w:rFonts w:ascii="FranklinGothicDemiItalic" w:eastAsia="Times New Roman" w:hAnsi="FranklinGothicDemiItalic" w:cs="Times New Roman"/>
          <w:color w:val="2C3B86"/>
          <w:kern w:val="0"/>
          <w:sz w:val="28"/>
          <w:szCs w:val="28"/>
          <w:lang w:val="en-US" w:eastAsia="de-CH"/>
          <w14:ligatures w14:val="none"/>
        </w:rPr>
        <w:t xml:space="preserve">find a couple that is fit to provide </w:t>
      </w:r>
      <w:r w:rsidR="003C7297">
        <w:rPr>
          <w:rFonts w:ascii="FranklinGothicDemiItalic" w:eastAsia="Times New Roman" w:hAnsi="FranklinGothicDemiItalic" w:cs="Times New Roman"/>
          <w:color w:val="2C3B86"/>
          <w:kern w:val="0"/>
          <w:sz w:val="28"/>
          <w:szCs w:val="28"/>
          <w:lang w:val="en-US" w:eastAsia="de-CH"/>
          <w14:ligatures w14:val="none"/>
        </w:rPr>
        <w:t xml:space="preserve">a future for this child? </w:t>
      </w:r>
    </w:p>
    <w:p w14:paraId="11E91E8F" w14:textId="77777777" w:rsidR="00076117" w:rsidRDefault="00076117" w:rsidP="00383980">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342F4F01" w14:textId="77777777" w:rsidR="00076117" w:rsidRDefault="00076117" w:rsidP="00383980">
      <w:pPr>
        <w:spacing w:line="280" w:lineRule="atLeast"/>
        <w:rPr>
          <w:rFonts w:ascii="FranklinGothicBook" w:eastAsia="Times New Roman" w:hAnsi="FranklinGothicBook" w:cs="Times New Roman"/>
          <w:color w:val="2C3B86"/>
          <w:kern w:val="0"/>
          <w:sz w:val="27"/>
          <w:szCs w:val="27"/>
          <w:lang w:val="en-US" w:eastAsia="de-CH"/>
          <w14:ligatures w14:val="none"/>
        </w:rPr>
      </w:pPr>
    </w:p>
    <w:p w14:paraId="4701E712" w14:textId="166279A9" w:rsidR="002A5C6C" w:rsidRPr="002A5C6C" w:rsidRDefault="002A5C6C" w:rsidP="002A5C6C">
      <w:pPr>
        <w:rPr>
          <w:rFonts w:ascii="Alegreya" w:eastAsia="Times New Roman" w:hAnsi="Alegreya" w:cs="Times New Roman"/>
          <w:color w:val="2C3B86"/>
          <w:kern w:val="0"/>
          <w:sz w:val="58"/>
          <w:szCs w:val="58"/>
          <w:lang w:val="en-US" w:eastAsia="de-CH"/>
          <w14:ligatures w14:val="none"/>
        </w:rPr>
      </w:pPr>
      <w:r w:rsidRPr="002A5C6C">
        <w:rPr>
          <w:rFonts w:ascii="Alegreya" w:eastAsia="Times New Roman" w:hAnsi="Alegreya" w:cs="Times New Roman"/>
          <w:color w:val="2C3B86"/>
          <w:kern w:val="0"/>
          <w:sz w:val="58"/>
          <w:szCs w:val="58"/>
          <w:lang w:val="en-US" w:eastAsia="de-CH"/>
          <w14:ligatures w14:val="none"/>
        </w:rPr>
        <w:t>Logicalness</w:t>
      </w:r>
    </w:p>
    <w:p w14:paraId="2F0A7522" w14:textId="77777777" w:rsidR="002A5C6C" w:rsidRPr="002A5C6C" w:rsidRDefault="002A5C6C"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2A5C6C">
        <w:rPr>
          <w:rFonts w:ascii="FranklinGothicBook" w:eastAsia="Times New Roman" w:hAnsi="FranklinGothicBook" w:cs="Times New Roman"/>
          <w:color w:val="010101"/>
          <w:kern w:val="0"/>
          <w:sz w:val="27"/>
          <w:szCs w:val="27"/>
          <w:lang w:val="en-US" w:eastAsia="de-CH"/>
          <w14:ligatures w14:val="none"/>
        </w:rPr>
        <w:t>The intellectual standard of logic derives from the fact that reasoning that is inconsistent and self-contradictory necessarily lacks coherence and hence intelligibility.</w:t>
      </w:r>
    </w:p>
    <w:p w14:paraId="4CA246C2" w14:textId="7D5EC335" w:rsidR="002A5C6C" w:rsidRDefault="002A5C6C" w:rsidP="00723088">
      <w:pPr>
        <w:rPr>
          <w:lang w:val="en-US"/>
        </w:rPr>
      </w:pPr>
    </w:p>
    <w:p w14:paraId="02B85BB5" w14:textId="77777777" w:rsidR="002A5C6C" w:rsidRDefault="002A5C6C" w:rsidP="00377142">
      <w:pPr>
        <w:rPr>
          <w:lang w:val="en-US"/>
        </w:rPr>
      </w:pPr>
    </w:p>
    <w:p w14:paraId="3978F108" w14:textId="77777777" w:rsidR="00EC6920" w:rsidRPr="00EC6920" w:rsidRDefault="00EC6920" w:rsidP="00EC6920">
      <w:pPr>
        <w:spacing w:line="400" w:lineRule="atLeast"/>
        <w:rPr>
          <w:rFonts w:ascii="FranklinGothicDemi" w:eastAsia="Times New Roman" w:hAnsi="FranklinGothicDemi" w:cs="Times New Roman"/>
          <w:color w:val="2C3B86"/>
          <w:kern w:val="0"/>
          <w:sz w:val="32"/>
          <w:szCs w:val="32"/>
          <w:lang w:val="en-US" w:eastAsia="de-CH"/>
          <w14:ligatures w14:val="none"/>
        </w:rPr>
      </w:pPr>
      <w:r w:rsidRPr="00EC6920">
        <w:rPr>
          <w:rFonts w:ascii="FranklinGothicDemi" w:eastAsia="Times New Roman" w:hAnsi="FranklinGothicDemi" w:cs="Times New Roman"/>
          <w:color w:val="2C3B86"/>
          <w:kern w:val="0"/>
          <w:sz w:val="32"/>
          <w:szCs w:val="32"/>
          <w:highlight w:val="yellow"/>
          <w:lang w:val="en-US" w:eastAsia="de-CH"/>
          <w14:ligatures w14:val="none"/>
        </w:rPr>
        <w:t>Activity: Recognizing Illogical Thinking</w:t>
      </w:r>
    </w:p>
    <w:p w14:paraId="4FF5225F" w14:textId="39517DCC" w:rsidR="003C7297" w:rsidRDefault="00EC6920" w:rsidP="003C7297">
      <w:pPr>
        <w:spacing w:line="360" w:lineRule="atLeast"/>
        <w:jc w:val="both"/>
        <w:rPr>
          <w:rFonts w:ascii="FranklinGothicBook" w:eastAsia="Times New Roman" w:hAnsi="FranklinGothicBook" w:cs="Times New Roman"/>
          <w:color w:val="2C3B86"/>
          <w:kern w:val="0"/>
          <w:sz w:val="27"/>
          <w:szCs w:val="27"/>
          <w:lang w:val="en-US" w:eastAsia="de-CH"/>
          <w14:ligatures w14:val="none"/>
        </w:rPr>
      </w:pPr>
      <w:r w:rsidRPr="00EC6920">
        <w:rPr>
          <w:rFonts w:ascii="FranklinGothicDemiItalic" w:eastAsia="Times New Roman" w:hAnsi="FranklinGothicDemiItalic" w:cs="Times New Roman"/>
          <w:color w:val="2C3B86"/>
          <w:kern w:val="0"/>
          <w:sz w:val="28"/>
          <w:szCs w:val="28"/>
          <w:lang w:val="en-US" w:eastAsia="de-CH"/>
          <w14:ligatures w14:val="none"/>
        </w:rPr>
        <w:t>Identify situations dictated by illogical decisions.</w:t>
      </w:r>
      <w:r w:rsidR="008146BD">
        <w:rPr>
          <w:rFonts w:ascii="FranklinGothicDemiItalic" w:eastAsia="Times New Roman" w:hAnsi="FranklinGothicDemiItalic" w:cs="Times New Roman"/>
          <w:color w:val="2C3B86"/>
          <w:kern w:val="0"/>
          <w:sz w:val="28"/>
          <w:szCs w:val="28"/>
          <w:lang w:val="en-US" w:eastAsia="de-CH"/>
          <w14:ligatures w14:val="none"/>
        </w:rPr>
        <w:t xml:space="preserve"> </w:t>
      </w:r>
      <w:r w:rsidRPr="00EC6920">
        <w:rPr>
          <w:rFonts w:ascii="FranklinGothicBook" w:eastAsia="Times New Roman" w:hAnsi="FranklinGothicBook" w:cs="Times New Roman"/>
          <w:color w:val="2C3B86"/>
          <w:kern w:val="0"/>
          <w:sz w:val="27"/>
          <w:szCs w:val="27"/>
          <w:lang w:val="en-US" w:eastAsia="de-CH"/>
          <w14:ligatures w14:val="none"/>
        </w:rPr>
        <w:t>Identify a situation at work where decisions made seemed to be based on illogical thinking</w:t>
      </w:r>
      <w:r w:rsidR="007050C1">
        <w:rPr>
          <w:rFonts w:ascii="FranklinGothicBook" w:eastAsia="Times New Roman" w:hAnsi="FranklinGothicBook" w:cs="Times New Roman"/>
          <w:color w:val="2C3B86"/>
          <w:kern w:val="0"/>
          <w:sz w:val="27"/>
          <w:szCs w:val="27"/>
          <w:lang w:val="en-US" w:eastAsia="de-CH"/>
          <w14:ligatures w14:val="none"/>
        </w:rPr>
        <w:t xml:space="preserve">, </w:t>
      </w:r>
      <w:r w:rsidRPr="00EC6920">
        <w:rPr>
          <w:rFonts w:ascii="FranklinGothicBook" w:eastAsia="Times New Roman" w:hAnsi="FranklinGothicBook" w:cs="Times New Roman"/>
          <w:color w:val="2C3B86"/>
          <w:kern w:val="0"/>
          <w:sz w:val="27"/>
          <w:szCs w:val="27"/>
          <w:lang w:val="en-US" w:eastAsia="de-CH"/>
          <w14:ligatures w14:val="none"/>
        </w:rPr>
        <w:t>thinking that didn't make sense to you.</w:t>
      </w:r>
    </w:p>
    <w:p w14:paraId="407F7CAA" w14:textId="77777777" w:rsidR="007050C1" w:rsidRPr="00227057" w:rsidRDefault="00EC6920" w:rsidP="007050C1">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EC6920">
        <w:rPr>
          <w:rFonts w:ascii="FranklinGothicBook" w:eastAsia="Times New Roman" w:hAnsi="FranklinGothicBook" w:cs="Times New Roman"/>
          <w:color w:val="2C3B86"/>
          <w:kern w:val="0"/>
          <w:sz w:val="27"/>
          <w:szCs w:val="27"/>
          <w:lang w:val="en-US" w:eastAsia="de-CH"/>
          <w14:ligatures w14:val="none"/>
        </w:rPr>
        <w:br/>
      </w:r>
      <w:r w:rsidR="007050C1"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sidR="007050C1">
        <w:rPr>
          <w:rFonts w:ascii="FranklinGothicBook" w:eastAsia="Times New Roman" w:hAnsi="FranklinGothicBook" w:cs="Times New Roman"/>
          <w:b/>
          <w:bCs/>
          <w:color w:val="2C3B86"/>
          <w:kern w:val="0"/>
          <w:sz w:val="27"/>
          <w:szCs w:val="27"/>
          <w:lang w:val="en-US" w:eastAsia="de-CH"/>
          <w14:ligatures w14:val="none"/>
        </w:rPr>
        <w:t xml:space="preserve"> </w:t>
      </w:r>
    </w:p>
    <w:p w14:paraId="409E4BF5" w14:textId="75DE5674" w:rsidR="003C7297" w:rsidRPr="000F747C" w:rsidRDefault="00EC6920" w:rsidP="003C7297">
      <w:pPr>
        <w:spacing w:line="360" w:lineRule="atLeast"/>
        <w:jc w:val="both"/>
        <w:rPr>
          <w:rFonts w:ascii="FranklinGothicBook" w:eastAsia="Times New Roman" w:hAnsi="FranklinGothicBook" w:cs="Times New Roman"/>
          <w:b/>
          <w:bCs/>
          <w:i/>
          <w:iCs/>
          <w:color w:val="2C3B86"/>
          <w:kern w:val="0"/>
          <w:sz w:val="27"/>
          <w:szCs w:val="27"/>
          <w:lang w:val="en-US" w:eastAsia="de-CH"/>
          <w14:ligatures w14:val="none"/>
        </w:rPr>
      </w:pPr>
      <w:r w:rsidRPr="000F747C">
        <w:rPr>
          <w:rFonts w:ascii="FranklinGothicBook" w:eastAsia="Times New Roman" w:hAnsi="FranklinGothicBook" w:cs="Times New Roman"/>
          <w:b/>
          <w:bCs/>
          <w:i/>
          <w:iCs/>
          <w:color w:val="2C3B86"/>
          <w:kern w:val="0"/>
          <w:sz w:val="27"/>
          <w:szCs w:val="27"/>
          <w:lang w:val="en-US" w:eastAsia="de-CH"/>
          <w14:ligatures w14:val="none"/>
        </w:rPr>
        <w:t>1. What was the situation?</w:t>
      </w:r>
    </w:p>
    <w:p w14:paraId="3D606AB0" w14:textId="77777777" w:rsidR="000F747C" w:rsidRPr="000F747C" w:rsidRDefault="000F747C" w:rsidP="000F747C">
      <w:pPr>
        <w:spacing w:line="360" w:lineRule="atLeast"/>
        <w:jc w:val="both"/>
        <w:rPr>
          <w:rFonts w:ascii="FranklinGothicBook" w:eastAsia="Times New Roman" w:hAnsi="FranklinGothicBook" w:cs="Times New Roman"/>
          <w:b/>
          <w:bCs/>
          <w:i/>
          <w:iCs/>
          <w:color w:val="2C3B86"/>
          <w:kern w:val="0"/>
          <w:sz w:val="27"/>
          <w:szCs w:val="27"/>
          <w:lang w:val="en-US" w:eastAsia="de-CH"/>
          <w14:ligatures w14:val="none"/>
        </w:rPr>
      </w:pPr>
      <w:r w:rsidRPr="000F747C">
        <w:rPr>
          <w:rFonts w:ascii="FranklinGothicBook" w:eastAsia="Times New Roman" w:hAnsi="FranklinGothicBook" w:cs="Times New Roman"/>
          <w:b/>
          <w:bCs/>
          <w:i/>
          <w:iCs/>
          <w:color w:val="2C3B86"/>
          <w:kern w:val="0"/>
          <w:sz w:val="27"/>
          <w:szCs w:val="27"/>
          <w:lang w:val="en-US" w:eastAsia="de-CH"/>
          <w14:ligatures w14:val="none"/>
        </w:rPr>
        <w:t>2. What was the thinking in the situation that you consider to be illogical? Why do you think it was illogical?</w:t>
      </w:r>
    </w:p>
    <w:p w14:paraId="36E9B99B" w14:textId="77777777" w:rsidR="000F747C" w:rsidRPr="000F747C" w:rsidRDefault="000F747C" w:rsidP="000F747C">
      <w:pPr>
        <w:spacing w:line="360" w:lineRule="atLeast"/>
        <w:jc w:val="both"/>
        <w:rPr>
          <w:rFonts w:ascii="FranklinGothicDemiItalic" w:eastAsia="Times New Roman" w:hAnsi="FranklinGothicDemiItalic" w:cs="Times New Roman"/>
          <w:b/>
          <w:bCs/>
          <w:i/>
          <w:iCs/>
          <w:color w:val="2C3B86"/>
          <w:kern w:val="0"/>
          <w:sz w:val="28"/>
          <w:szCs w:val="28"/>
          <w:lang w:val="en-US" w:eastAsia="de-CH"/>
          <w14:ligatures w14:val="none"/>
        </w:rPr>
      </w:pPr>
      <w:r w:rsidRPr="000F747C">
        <w:rPr>
          <w:rFonts w:ascii="FranklinGothicBook" w:eastAsia="Times New Roman" w:hAnsi="FranklinGothicBook" w:cs="Times New Roman"/>
          <w:b/>
          <w:bCs/>
          <w:i/>
          <w:iCs/>
          <w:color w:val="2C3B86"/>
          <w:kern w:val="0"/>
          <w:sz w:val="27"/>
          <w:szCs w:val="27"/>
          <w:lang w:val="en-US" w:eastAsia="de-CH"/>
          <w14:ligatures w14:val="none"/>
        </w:rPr>
        <w:t>3. What were some consequences that followed from illogical thinking?</w:t>
      </w:r>
    </w:p>
    <w:p w14:paraId="45978439" w14:textId="128D62C5" w:rsidR="00656499" w:rsidRPr="007050C1" w:rsidRDefault="00656499" w:rsidP="003C7297">
      <w:pPr>
        <w:spacing w:line="360" w:lineRule="atLeast"/>
        <w:jc w:val="both"/>
        <w:rPr>
          <w:rFonts w:ascii="FranklinGothicBook" w:eastAsia="Times New Roman" w:hAnsi="FranklinGothicBook" w:cs="Times New Roman"/>
          <w:i/>
          <w:iCs/>
          <w:color w:val="2C3B86"/>
          <w:kern w:val="0"/>
          <w:sz w:val="27"/>
          <w:szCs w:val="27"/>
          <w:lang w:val="en-US" w:eastAsia="de-CH"/>
          <w14:ligatures w14:val="none"/>
        </w:rPr>
      </w:pPr>
      <w:r>
        <w:rPr>
          <w:rFonts w:ascii="FranklinGothicBook" w:eastAsia="Times New Roman" w:hAnsi="FranklinGothicBook" w:cs="Times New Roman"/>
          <w:i/>
          <w:iCs/>
          <w:color w:val="2C3B86"/>
          <w:kern w:val="0"/>
          <w:sz w:val="27"/>
          <w:szCs w:val="27"/>
          <w:lang w:val="en-US" w:eastAsia="de-CH"/>
          <w14:ligatures w14:val="none"/>
        </w:rPr>
        <w:t xml:space="preserve">Recently we received a new </w:t>
      </w:r>
      <w:r w:rsidR="00B2634D">
        <w:rPr>
          <w:rFonts w:ascii="FranklinGothicBook" w:eastAsia="Times New Roman" w:hAnsi="FranklinGothicBook" w:cs="Times New Roman"/>
          <w:i/>
          <w:iCs/>
          <w:color w:val="2C3B86"/>
          <w:kern w:val="0"/>
          <w:sz w:val="27"/>
          <w:szCs w:val="27"/>
          <w:lang w:val="en-US" w:eastAsia="de-CH"/>
          <w14:ligatures w14:val="none"/>
        </w:rPr>
        <w:t xml:space="preserve">and super expensive </w:t>
      </w:r>
      <w:r>
        <w:rPr>
          <w:rFonts w:ascii="FranklinGothicBook" w:eastAsia="Times New Roman" w:hAnsi="FranklinGothicBook" w:cs="Times New Roman"/>
          <w:i/>
          <w:iCs/>
          <w:color w:val="2C3B86"/>
          <w:kern w:val="0"/>
          <w:sz w:val="27"/>
          <w:szCs w:val="27"/>
          <w:lang w:val="en-US" w:eastAsia="de-CH"/>
          <w14:ligatures w14:val="none"/>
        </w:rPr>
        <w:t xml:space="preserve">building for our school. Everything looks fantastic, but there is a new rule: no one </w:t>
      </w:r>
      <w:r w:rsidR="00B2634D">
        <w:rPr>
          <w:rFonts w:ascii="FranklinGothicBook" w:eastAsia="Times New Roman" w:hAnsi="FranklinGothicBook" w:cs="Times New Roman"/>
          <w:i/>
          <w:iCs/>
          <w:color w:val="2C3B86"/>
          <w:kern w:val="0"/>
          <w:sz w:val="27"/>
          <w:szCs w:val="27"/>
          <w:lang w:val="en-US" w:eastAsia="de-CH"/>
          <w14:ligatures w14:val="none"/>
        </w:rPr>
        <w:t xml:space="preserve">(us lecturers and researchers) </w:t>
      </w:r>
      <w:r>
        <w:rPr>
          <w:rFonts w:ascii="FranklinGothicBook" w:eastAsia="Times New Roman" w:hAnsi="FranklinGothicBook" w:cs="Times New Roman"/>
          <w:i/>
          <w:iCs/>
          <w:color w:val="2C3B86"/>
          <w:kern w:val="0"/>
          <w:sz w:val="27"/>
          <w:szCs w:val="27"/>
          <w:lang w:val="en-US" w:eastAsia="de-CH"/>
          <w14:ligatures w14:val="none"/>
        </w:rPr>
        <w:t xml:space="preserve">will </w:t>
      </w:r>
      <w:r w:rsidR="00F058D9">
        <w:rPr>
          <w:rFonts w:ascii="FranklinGothicBook" w:eastAsia="Times New Roman" w:hAnsi="FranklinGothicBook" w:cs="Times New Roman"/>
          <w:i/>
          <w:iCs/>
          <w:color w:val="2C3B86"/>
          <w:kern w:val="0"/>
          <w:sz w:val="27"/>
          <w:szCs w:val="27"/>
          <w:lang w:val="en-US" w:eastAsia="de-CH"/>
          <w14:ligatures w14:val="none"/>
        </w:rPr>
        <w:t xml:space="preserve">sit at the same desk. No private desks anymore. I found this decision an illogical one, because </w:t>
      </w:r>
      <w:r w:rsidR="006730C1">
        <w:rPr>
          <w:rFonts w:ascii="FranklinGothicBook" w:eastAsia="Times New Roman" w:hAnsi="FranklinGothicBook" w:cs="Times New Roman"/>
          <w:i/>
          <w:iCs/>
          <w:color w:val="2C3B86"/>
          <w:kern w:val="0"/>
          <w:sz w:val="27"/>
          <w:szCs w:val="27"/>
          <w:lang w:val="en-US" w:eastAsia="de-CH"/>
          <w14:ligatures w14:val="none"/>
        </w:rPr>
        <w:t xml:space="preserve">I (and all my colleagues) cannot organize their desks with the stuff that we need to work </w:t>
      </w:r>
      <w:r w:rsidR="00B2634D">
        <w:rPr>
          <w:rFonts w:ascii="FranklinGothicBook" w:eastAsia="Times New Roman" w:hAnsi="FranklinGothicBook" w:cs="Times New Roman"/>
          <w:i/>
          <w:iCs/>
          <w:color w:val="2C3B86"/>
          <w:kern w:val="0"/>
          <w:sz w:val="27"/>
          <w:szCs w:val="27"/>
          <w:lang w:val="en-US" w:eastAsia="de-CH"/>
          <w14:ligatures w14:val="none"/>
        </w:rPr>
        <w:t xml:space="preserve">with </w:t>
      </w:r>
      <w:r w:rsidR="006730C1">
        <w:rPr>
          <w:rFonts w:ascii="FranklinGothicBook" w:eastAsia="Times New Roman" w:hAnsi="FranklinGothicBook" w:cs="Times New Roman"/>
          <w:i/>
          <w:iCs/>
          <w:color w:val="2C3B86"/>
          <w:kern w:val="0"/>
          <w:sz w:val="27"/>
          <w:szCs w:val="27"/>
          <w:lang w:val="en-US" w:eastAsia="de-CH"/>
          <w14:ligatures w14:val="none"/>
        </w:rPr>
        <w:t xml:space="preserve">(books, computers, </w:t>
      </w:r>
      <w:r w:rsidR="00343561">
        <w:rPr>
          <w:rFonts w:ascii="FranklinGothicBook" w:eastAsia="Times New Roman" w:hAnsi="FranklinGothicBook" w:cs="Times New Roman"/>
          <w:i/>
          <w:iCs/>
          <w:color w:val="2C3B86"/>
          <w:kern w:val="0"/>
          <w:sz w:val="27"/>
          <w:szCs w:val="27"/>
          <w:lang w:val="en-US" w:eastAsia="de-CH"/>
          <w14:ligatures w14:val="none"/>
        </w:rPr>
        <w:t xml:space="preserve">piles of </w:t>
      </w:r>
      <w:proofErr w:type="gramStart"/>
      <w:r w:rsidR="00343561">
        <w:rPr>
          <w:rFonts w:ascii="FranklinGothicBook" w:eastAsia="Times New Roman" w:hAnsi="FranklinGothicBook" w:cs="Times New Roman"/>
          <w:i/>
          <w:iCs/>
          <w:color w:val="2C3B86"/>
          <w:kern w:val="0"/>
          <w:sz w:val="27"/>
          <w:szCs w:val="27"/>
          <w:lang w:val="en-US" w:eastAsia="de-CH"/>
          <w14:ligatures w14:val="none"/>
        </w:rPr>
        <w:t>texts</w:t>
      </w:r>
      <w:proofErr w:type="gramEnd"/>
      <w:r w:rsidR="00343561">
        <w:rPr>
          <w:rFonts w:ascii="FranklinGothicBook" w:eastAsia="Times New Roman" w:hAnsi="FranklinGothicBook" w:cs="Times New Roman"/>
          <w:i/>
          <w:iCs/>
          <w:color w:val="2C3B86"/>
          <w:kern w:val="0"/>
          <w:sz w:val="27"/>
          <w:szCs w:val="27"/>
          <w:lang w:val="en-US" w:eastAsia="de-CH"/>
          <w14:ligatures w14:val="none"/>
        </w:rPr>
        <w:t xml:space="preserve">, </w:t>
      </w:r>
      <w:proofErr w:type="spellStart"/>
      <w:r w:rsidR="00343561">
        <w:rPr>
          <w:rFonts w:ascii="FranklinGothicBook" w:eastAsia="Times New Roman" w:hAnsi="FranklinGothicBook" w:cs="Times New Roman"/>
          <w:i/>
          <w:iCs/>
          <w:color w:val="2C3B86"/>
          <w:kern w:val="0"/>
          <w:sz w:val="27"/>
          <w:szCs w:val="27"/>
          <w:lang w:val="en-US" w:eastAsia="de-CH"/>
          <w14:ligatures w14:val="none"/>
        </w:rPr>
        <w:t>etc</w:t>
      </w:r>
      <w:proofErr w:type="spellEnd"/>
      <w:r w:rsidR="006730C1">
        <w:rPr>
          <w:rFonts w:ascii="FranklinGothicBook" w:eastAsia="Times New Roman" w:hAnsi="FranklinGothicBook" w:cs="Times New Roman"/>
          <w:i/>
          <w:iCs/>
          <w:color w:val="2C3B86"/>
          <w:kern w:val="0"/>
          <w:sz w:val="27"/>
          <w:szCs w:val="27"/>
          <w:lang w:val="en-US" w:eastAsia="de-CH"/>
          <w14:ligatures w14:val="none"/>
        </w:rPr>
        <w:t>)</w:t>
      </w:r>
      <w:r w:rsidR="00B2634D">
        <w:rPr>
          <w:rFonts w:ascii="FranklinGothicBook" w:eastAsia="Times New Roman" w:hAnsi="FranklinGothicBook" w:cs="Times New Roman"/>
          <w:i/>
          <w:iCs/>
          <w:color w:val="2C3B86"/>
          <w:kern w:val="0"/>
          <w:sz w:val="27"/>
          <w:szCs w:val="27"/>
          <w:lang w:val="en-US" w:eastAsia="de-CH"/>
          <w14:ligatures w14:val="none"/>
        </w:rPr>
        <w:t xml:space="preserve">. With time, </w:t>
      </w:r>
      <w:r w:rsidR="00AA343C">
        <w:rPr>
          <w:rFonts w:ascii="FranklinGothicBook" w:eastAsia="Times New Roman" w:hAnsi="FranklinGothicBook" w:cs="Times New Roman"/>
          <w:i/>
          <w:iCs/>
          <w:color w:val="2C3B86"/>
          <w:kern w:val="0"/>
          <w:sz w:val="27"/>
          <w:szCs w:val="27"/>
          <w:lang w:val="en-US" w:eastAsia="de-CH"/>
          <w14:ligatures w14:val="none"/>
        </w:rPr>
        <w:t xml:space="preserve">this decision and the behavior </w:t>
      </w:r>
      <w:proofErr w:type="gramStart"/>
      <w:r w:rsidR="00AA343C">
        <w:rPr>
          <w:rFonts w:ascii="FranklinGothicBook" w:eastAsia="Times New Roman" w:hAnsi="FranklinGothicBook" w:cs="Times New Roman"/>
          <w:i/>
          <w:iCs/>
          <w:color w:val="2C3B86"/>
          <w:kern w:val="0"/>
          <w:sz w:val="27"/>
          <w:szCs w:val="27"/>
          <w:lang w:val="en-US" w:eastAsia="de-CH"/>
          <w14:ligatures w14:val="none"/>
        </w:rPr>
        <w:t>as a consequence</w:t>
      </w:r>
      <w:proofErr w:type="gramEnd"/>
      <w:r w:rsidR="00343561">
        <w:rPr>
          <w:rFonts w:ascii="FranklinGothicBook" w:eastAsia="Times New Roman" w:hAnsi="FranklinGothicBook" w:cs="Times New Roman"/>
          <w:i/>
          <w:iCs/>
          <w:color w:val="2C3B86"/>
          <w:kern w:val="0"/>
          <w:sz w:val="27"/>
          <w:szCs w:val="27"/>
          <w:lang w:val="en-US" w:eastAsia="de-CH"/>
          <w14:ligatures w14:val="none"/>
        </w:rPr>
        <w:t xml:space="preserve"> does not create an attachment to the workplace. Some </w:t>
      </w:r>
      <w:r w:rsidR="00343561">
        <w:rPr>
          <w:rFonts w:ascii="FranklinGothicBook" w:eastAsia="Times New Roman" w:hAnsi="FranklinGothicBook" w:cs="Times New Roman"/>
          <w:i/>
          <w:iCs/>
          <w:color w:val="2C3B86"/>
          <w:kern w:val="0"/>
          <w:sz w:val="27"/>
          <w:szCs w:val="27"/>
          <w:lang w:val="en-US" w:eastAsia="de-CH"/>
          <w14:ligatures w14:val="none"/>
        </w:rPr>
        <w:lastRenderedPageBreak/>
        <w:t xml:space="preserve">colleagues arrive super early in the morning, to occupy the best desks. I currently find this </w:t>
      </w:r>
      <w:r w:rsidR="00146244">
        <w:rPr>
          <w:rFonts w:ascii="FranklinGothicBook" w:eastAsia="Times New Roman" w:hAnsi="FranklinGothicBook" w:cs="Times New Roman"/>
          <w:i/>
          <w:iCs/>
          <w:color w:val="2C3B86"/>
          <w:kern w:val="0"/>
          <w:sz w:val="27"/>
          <w:szCs w:val="27"/>
          <w:lang w:val="en-US" w:eastAsia="de-CH"/>
          <w14:ligatures w14:val="none"/>
        </w:rPr>
        <w:t xml:space="preserve">choice very illogical. </w:t>
      </w:r>
    </w:p>
    <w:p w14:paraId="02D9999D" w14:textId="708B029C" w:rsidR="002A5C6C" w:rsidRDefault="002A5C6C" w:rsidP="00F074DA">
      <w:pPr>
        <w:rPr>
          <w:lang w:val="en-US"/>
        </w:rPr>
      </w:pPr>
    </w:p>
    <w:p w14:paraId="03980CD7" w14:textId="77777777" w:rsidR="00EC6920" w:rsidRDefault="00EC6920" w:rsidP="00F074DA">
      <w:pPr>
        <w:rPr>
          <w:lang w:val="en-US"/>
        </w:rPr>
      </w:pPr>
    </w:p>
    <w:p w14:paraId="2A1B8D41" w14:textId="7EC0130B" w:rsidR="00EC6920" w:rsidRDefault="00EC6920" w:rsidP="00377142">
      <w:pPr>
        <w:rPr>
          <w:lang w:val="en-US"/>
        </w:rPr>
      </w:pPr>
    </w:p>
    <w:p w14:paraId="7E5DE731" w14:textId="77777777" w:rsidR="00580F1A" w:rsidRPr="00580F1A" w:rsidRDefault="00580F1A" w:rsidP="00580F1A">
      <w:pPr>
        <w:rPr>
          <w:rFonts w:ascii="Alegreya" w:eastAsia="Times New Roman" w:hAnsi="Alegreya" w:cs="Times New Roman"/>
          <w:color w:val="2C3B86"/>
          <w:kern w:val="0"/>
          <w:sz w:val="58"/>
          <w:szCs w:val="58"/>
          <w:lang w:val="en-US" w:eastAsia="de-CH"/>
          <w14:ligatures w14:val="none"/>
        </w:rPr>
      </w:pPr>
      <w:r w:rsidRPr="00580F1A">
        <w:rPr>
          <w:rFonts w:ascii="Alegreya" w:eastAsia="Times New Roman" w:hAnsi="Alegreya" w:cs="Times New Roman"/>
          <w:color w:val="2C3B86"/>
          <w:kern w:val="0"/>
          <w:sz w:val="58"/>
          <w:szCs w:val="58"/>
          <w:lang w:val="en-US" w:eastAsia="de-CH"/>
          <w14:ligatures w14:val="none"/>
        </w:rPr>
        <w:t>Significance</w:t>
      </w:r>
    </w:p>
    <w:p w14:paraId="737B35D0" w14:textId="77777777" w:rsidR="00580F1A" w:rsidRPr="00580F1A" w:rsidRDefault="00580F1A"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580F1A">
        <w:rPr>
          <w:rFonts w:ascii="FranklinGothicBook" w:eastAsia="Times New Roman" w:hAnsi="FranklinGothicBook" w:cs="Times New Roman"/>
          <w:color w:val="010101"/>
          <w:kern w:val="0"/>
          <w:sz w:val="27"/>
          <w:szCs w:val="27"/>
          <w:lang w:val="en-US" w:eastAsia="de-CH"/>
          <w14:ligatures w14:val="none"/>
        </w:rPr>
        <w:t>The intellectual standard of significance derives from the fact that some questions and issues can only be addressed through gathering and considering important information and focusing on significant ideas and viewpoints; failing to focus on what is important will necessarily keep us from effectively addressing significant problems or issues.</w:t>
      </w:r>
    </w:p>
    <w:p w14:paraId="75DED1EE" w14:textId="5880E479" w:rsidR="00887F9C" w:rsidRDefault="00887F9C" w:rsidP="00377142">
      <w:pPr>
        <w:rPr>
          <w:lang w:val="en-US"/>
        </w:rPr>
      </w:pPr>
    </w:p>
    <w:p w14:paraId="05254148" w14:textId="77777777" w:rsidR="00887F9C" w:rsidRDefault="00887F9C" w:rsidP="00377142">
      <w:pPr>
        <w:rPr>
          <w:lang w:val="en-US"/>
        </w:rPr>
      </w:pPr>
    </w:p>
    <w:p w14:paraId="584A870B" w14:textId="77777777" w:rsidR="00887F9C" w:rsidRPr="00887F9C" w:rsidRDefault="00887F9C" w:rsidP="00887F9C">
      <w:pPr>
        <w:spacing w:line="400" w:lineRule="atLeast"/>
        <w:rPr>
          <w:rFonts w:ascii="FranklinGothicDemi" w:eastAsia="Times New Roman" w:hAnsi="FranklinGothicDemi" w:cs="Times New Roman"/>
          <w:color w:val="2C3B86"/>
          <w:kern w:val="0"/>
          <w:sz w:val="32"/>
          <w:szCs w:val="32"/>
          <w:lang w:val="en-US" w:eastAsia="de-CH"/>
          <w14:ligatures w14:val="none"/>
        </w:rPr>
      </w:pPr>
      <w:r w:rsidRPr="00887F9C">
        <w:rPr>
          <w:rFonts w:ascii="FranklinGothicDemi" w:eastAsia="Times New Roman" w:hAnsi="FranklinGothicDemi" w:cs="Times New Roman"/>
          <w:color w:val="2C3B86"/>
          <w:kern w:val="0"/>
          <w:sz w:val="32"/>
          <w:szCs w:val="32"/>
          <w:highlight w:val="yellow"/>
          <w:lang w:val="en-US" w:eastAsia="de-CH"/>
          <w14:ligatures w14:val="none"/>
        </w:rPr>
        <w:t>Activity: Target Significance in Thinking</w:t>
      </w:r>
    </w:p>
    <w:p w14:paraId="5B08EDA4" w14:textId="77777777" w:rsidR="00981C95" w:rsidRPr="00227057" w:rsidRDefault="00887F9C" w:rsidP="00981C95">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887F9C">
        <w:rPr>
          <w:rFonts w:ascii="FranklinGothicDemiItalic" w:eastAsia="Times New Roman" w:hAnsi="FranklinGothicDemiItalic" w:cs="Times New Roman"/>
          <w:color w:val="2C3B86"/>
          <w:kern w:val="0"/>
          <w:sz w:val="28"/>
          <w:szCs w:val="28"/>
          <w:lang w:val="en-US" w:eastAsia="de-CH"/>
          <w14:ligatures w14:val="none"/>
        </w:rPr>
        <w:t>Consider the time you spend on various things.</w:t>
      </w:r>
      <w:r w:rsidR="00194459">
        <w:rPr>
          <w:rFonts w:ascii="FranklinGothicDemiItalic" w:eastAsia="Times New Roman" w:hAnsi="FranklinGothicDemiItalic" w:cs="Times New Roman"/>
          <w:color w:val="2C3B86"/>
          <w:kern w:val="0"/>
          <w:sz w:val="28"/>
          <w:szCs w:val="28"/>
          <w:lang w:val="en-US" w:eastAsia="de-CH"/>
          <w14:ligatures w14:val="none"/>
        </w:rPr>
        <w:t xml:space="preserve"> </w:t>
      </w:r>
      <w:r w:rsidRPr="00887F9C">
        <w:rPr>
          <w:rFonts w:ascii="FranklinGothicBook" w:eastAsia="Times New Roman" w:hAnsi="FranklinGothicBook" w:cs="Times New Roman"/>
          <w:color w:val="2C3B86"/>
          <w:kern w:val="0"/>
          <w:sz w:val="27"/>
          <w:szCs w:val="27"/>
          <w:lang w:val="en-US" w:eastAsia="de-CH"/>
          <w14:ligatures w14:val="none"/>
        </w:rPr>
        <w:t xml:space="preserve">Think about your life, about the way you spend your time, in terms of the amount of time you spend on </w:t>
      </w:r>
      <w:proofErr w:type="spellStart"/>
      <w:r w:rsidRPr="00887F9C">
        <w:rPr>
          <w:rFonts w:ascii="FranklinGothicBook" w:eastAsia="Times New Roman" w:hAnsi="FranklinGothicBook" w:cs="Times New Roman"/>
          <w:color w:val="2C3B86"/>
          <w:kern w:val="0"/>
          <w:sz w:val="27"/>
          <w:szCs w:val="27"/>
          <w:lang w:val="en-US" w:eastAsia="de-CH"/>
          <w14:ligatures w14:val="none"/>
        </w:rPr>
        <w:t>signi</w:t>
      </w:r>
      <w:proofErr w:type="spellEnd"/>
      <w:r w:rsidRPr="00887F9C">
        <w:rPr>
          <w:rFonts w:ascii="FranklinGothicBook" w:eastAsia="Times New Roman" w:hAnsi="FranklinGothicBook" w:cs="Times New Roman"/>
          <w:color w:val="2C3B86"/>
          <w:kern w:val="0"/>
          <w:sz w:val="27"/>
          <w:szCs w:val="27"/>
          <w:lang w:eastAsia="de-CH"/>
          <w14:ligatures w14:val="none"/>
        </w:rPr>
        <w:t>ﬁ</w:t>
      </w:r>
      <w:r w:rsidRPr="00887F9C">
        <w:rPr>
          <w:rFonts w:ascii="FranklinGothicBook" w:eastAsia="Times New Roman" w:hAnsi="FranklinGothicBook" w:cs="Times New Roman"/>
          <w:color w:val="2C3B86"/>
          <w:kern w:val="0"/>
          <w:sz w:val="27"/>
          <w:szCs w:val="27"/>
          <w:lang w:val="en-US" w:eastAsia="de-CH"/>
          <w14:ligatures w14:val="none"/>
        </w:rPr>
        <w:t>cant versus trivial things. As you do so, write the answers to these questions:</w:t>
      </w:r>
      <w:r w:rsidRPr="00887F9C">
        <w:rPr>
          <w:rFonts w:ascii="FranklinGothicBook" w:eastAsia="Times New Roman" w:hAnsi="FranklinGothicBook" w:cs="Times New Roman"/>
          <w:color w:val="2C3B86"/>
          <w:kern w:val="0"/>
          <w:sz w:val="27"/>
          <w:szCs w:val="27"/>
          <w:lang w:val="en-US" w:eastAsia="de-CH"/>
          <w14:ligatures w14:val="none"/>
        </w:rPr>
        <w:br/>
      </w:r>
      <w:r w:rsidRPr="00887F9C">
        <w:rPr>
          <w:rFonts w:ascii="FranklinGothicBook" w:eastAsia="Times New Roman" w:hAnsi="FranklinGothicBook" w:cs="Times New Roman"/>
          <w:color w:val="2C3B86"/>
          <w:kern w:val="0"/>
          <w:sz w:val="27"/>
          <w:szCs w:val="27"/>
          <w:lang w:val="en-US" w:eastAsia="de-CH"/>
          <w14:ligatures w14:val="none"/>
        </w:rPr>
        <w:br/>
      </w:r>
      <w:r w:rsidR="00981C95"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sidR="00981C95">
        <w:rPr>
          <w:rFonts w:ascii="FranklinGothicBook" w:eastAsia="Times New Roman" w:hAnsi="FranklinGothicBook" w:cs="Times New Roman"/>
          <w:b/>
          <w:bCs/>
          <w:color w:val="2C3B86"/>
          <w:kern w:val="0"/>
          <w:sz w:val="27"/>
          <w:szCs w:val="27"/>
          <w:lang w:val="en-US" w:eastAsia="de-CH"/>
          <w14:ligatures w14:val="none"/>
        </w:rPr>
        <w:t xml:space="preserve"> </w:t>
      </w:r>
    </w:p>
    <w:p w14:paraId="36D362AA" w14:textId="09E7EEC2" w:rsidR="00194459" w:rsidRDefault="00887F9C" w:rsidP="00194459">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sidRPr="00762F82">
        <w:rPr>
          <w:rFonts w:ascii="FranklinGothicBook" w:eastAsia="Times New Roman" w:hAnsi="FranklinGothicBook" w:cs="Times New Roman"/>
          <w:i/>
          <w:iCs/>
          <w:color w:val="2C3B86"/>
          <w:kern w:val="0"/>
          <w:sz w:val="27"/>
          <w:szCs w:val="27"/>
          <w:lang w:val="en-AU" w:eastAsia="de-CH"/>
          <w14:ligatures w14:val="none"/>
        </w:rPr>
        <w:t>1. What is the most important goal or purpose you should focus on at this point in your life? Why is this purpose important? How much time do you spend focused on it?</w:t>
      </w:r>
      <w:r w:rsidR="00121422">
        <w:rPr>
          <w:rFonts w:ascii="FranklinGothicBook" w:eastAsia="Times New Roman" w:hAnsi="FranklinGothicBook" w:cs="Times New Roman"/>
          <w:i/>
          <w:iCs/>
          <w:color w:val="2C3B86"/>
          <w:kern w:val="0"/>
          <w:sz w:val="27"/>
          <w:szCs w:val="27"/>
          <w:lang w:val="en-AU" w:eastAsia="de-CH"/>
          <w14:ligatures w14:val="none"/>
        </w:rPr>
        <w:t xml:space="preserve"> </w:t>
      </w:r>
    </w:p>
    <w:p w14:paraId="0B5B839F" w14:textId="370B7BA6" w:rsidR="008E24F0" w:rsidRPr="00762F82" w:rsidRDefault="008E24F0" w:rsidP="00194459">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Pr>
          <w:rFonts w:ascii="FranklinGothicBook" w:eastAsia="Times New Roman" w:hAnsi="FranklinGothicBook" w:cs="Times New Roman"/>
          <w:i/>
          <w:iCs/>
          <w:color w:val="2C3B86"/>
          <w:kern w:val="0"/>
          <w:sz w:val="27"/>
          <w:szCs w:val="27"/>
          <w:lang w:val="en-AU" w:eastAsia="de-CH"/>
          <w14:ligatures w14:val="none"/>
        </w:rPr>
        <w:t xml:space="preserve">I am currently working on my first didactic novel. </w:t>
      </w:r>
      <w:r w:rsidR="0052471F">
        <w:rPr>
          <w:rFonts w:ascii="FranklinGothicBook" w:eastAsia="Times New Roman" w:hAnsi="FranklinGothicBook" w:cs="Times New Roman"/>
          <w:i/>
          <w:iCs/>
          <w:color w:val="2C3B86"/>
          <w:kern w:val="0"/>
          <w:sz w:val="27"/>
          <w:szCs w:val="27"/>
          <w:lang w:val="en-AU" w:eastAsia="de-CH"/>
          <w14:ligatures w14:val="none"/>
        </w:rPr>
        <w:t xml:space="preserve">I am focused to finalize the big draft for the end of this year. </w:t>
      </w:r>
      <w:r w:rsidR="00DB77B4">
        <w:rPr>
          <w:rFonts w:ascii="FranklinGothicBook" w:eastAsia="Times New Roman" w:hAnsi="FranklinGothicBook" w:cs="Times New Roman"/>
          <w:i/>
          <w:iCs/>
          <w:color w:val="2C3B86"/>
          <w:kern w:val="0"/>
          <w:sz w:val="27"/>
          <w:szCs w:val="27"/>
          <w:lang w:val="en-AU" w:eastAsia="de-CH"/>
          <w14:ligatures w14:val="none"/>
        </w:rPr>
        <w:t xml:space="preserve">I am also a lecturer and an instructor, so I am </w:t>
      </w:r>
      <w:r w:rsidR="00B45D62">
        <w:rPr>
          <w:rFonts w:ascii="FranklinGothicBook" w:eastAsia="Times New Roman" w:hAnsi="FranklinGothicBook" w:cs="Times New Roman"/>
          <w:i/>
          <w:iCs/>
          <w:color w:val="2C3B86"/>
          <w:kern w:val="0"/>
          <w:sz w:val="27"/>
          <w:szCs w:val="27"/>
          <w:lang w:val="en-AU" w:eastAsia="de-CH"/>
          <w14:ligatures w14:val="none"/>
        </w:rPr>
        <w:t>super</w:t>
      </w:r>
      <w:r w:rsidR="00DB77B4">
        <w:rPr>
          <w:rFonts w:ascii="FranklinGothicBook" w:eastAsia="Times New Roman" w:hAnsi="FranklinGothicBook" w:cs="Times New Roman"/>
          <w:i/>
          <w:iCs/>
          <w:color w:val="2C3B86"/>
          <w:kern w:val="0"/>
          <w:sz w:val="27"/>
          <w:szCs w:val="27"/>
          <w:lang w:val="en-AU" w:eastAsia="de-CH"/>
          <w14:ligatures w14:val="none"/>
        </w:rPr>
        <w:t xml:space="preserve"> aware of the scarcity of </w:t>
      </w:r>
      <w:r w:rsidR="002E10A8">
        <w:rPr>
          <w:rFonts w:ascii="FranklinGothicBook" w:eastAsia="Times New Roman" w:hAnsi="FranklinGothicBook" w:cs="Times New Roman"/>
          <w:i/>
          <w:iCs/>
          <w:color w:val="2C3B86"/>
          <w:kern w:val="0"/>
          <w:sz w:val="27"/>
          <w:szCs w:val="27"/>
          <w:lang w:val="en-AU" w:eastAsia="de-CH"/>
          <w14:ligatures w14:val="none"/>
        </w:rPr>
        <w:t xml:space="preserve">my </w:t>
      </w:r>
      <w:r w:rsidR="00DB77B4">
        <w:rPr>
          <w:rFonts w:ascii="FranklinGothicBook" w:eastAsia="Times New Roman" w:hAnsi="FranklinGothicBook" w:cs="Times New Roman"/>
          <w:i/>
          <w:iCs/>
          <w:color w:val="2C3B86"/>
          <w:kern w:val="0"/>
          <w:sz w:val="27"/>
          <w:szCs w:val="27"/>
          <w:lang w:val="en-AU" w:eastAsia="de-CH"/>
          <w14:ligatures w14:val="none"/>
        </w:rPr>
        <w:t xml:space="preserve">time, also because I want to accomplish many </w:t>
      </w:r>
      <w:r w:rsidR="00B45D62">
        <w:rPr>
          <w:rFonts w:ascii="FranklinGothicBook" w:eastAsia="Times New Roman" w:hAnsi="FranklinGothicBook" w:cs="Times New Roman"/>
          <w:i/>
          <w:iCs/>
          <w:color w:val="2C3B86"/>
          <w:kern w:val="0"/>
          <w:sz w:val="27"/>
          <w:szCs w:val="27"/>
          <w:lang w:val="en-AU" w:eastAsia="de-CH"/>
          <w14:ligatures w14:val="none"/>
        </w:rPr>
        <w:t>projects</w:t>
      </w:r>
      <w:r w:rsidR="00DB77B4">
        <w:rPr>
          <w:rFonts w:ascii="FranklinGothicBook" w:eastAsia="Times New Roman" w:hAnsi="FranklinGothicBook" w:cs="Times New Roman"/>
          <w:i/>
          <w:iCs/>
          <w:color w:val="2C3B86"/>
          <w:kern w:val="0"/>
          <w:sz w:val="27"/>
          <w:szCs w:val="27"/>
          <w:lang w:val="en-AU" w:eastAsia="de-CH"/>
          <w14:ligatures w14:val="none"/>
        </w:rPr>
        <w:t xml:space="preserve">. </w:t>
      </w:r>
      <w:r w:rsidR="002E10A8">
        <w:rPr>
          <w:rFonts w:ascii="FranklinGothicBook" w:eastAsia="Times New Roman" w:hAnsi="FranklinGothicBook" w:cs="Times New Roman"/>
          <w:i/>
          <w:iCs/>
          <w:color w:val="2C3B86"/>
          <w:kern w:val="0"/>
          <w:sz w:val="27"/>
          <w:szCs w:val="27"/>
          <w:lang w:val="en-AU" w:eastAsia="de-CH"/>
          <w14:ligatures w14:val="none"/>
        </w:rPr>
        <w:t xml:space="preserve">I am very jealous of my time. </w:t>
      </w:r>
    </w:p>
    <w:p w14:paraId="0885FE7F" w14:textId="77777777" w:rsidR="002E10A8" w:rsidRDefault="00887F9C" w:rsidP="00194459">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sidRPr="00762F82">
        <w:rPr>
          <w:rFonts w:ascii="FranklinGothicBook" w:eastAsia="Times New Roman" w:hAnsi="FranklinGothicBook" w:cs="Times New Roman"/>
          <w:i/>
          <w:iCs/>
          <w:color w:val="2C3B86"/>
          <w:kern w:val="0"/>
          <w:sz w:val="27"/>
          <w:szCs w:val="27"/>
          <w:lang w:val="en-AU" w:eastAsia="de-CH"/>
          <w14:ligatures w14:val="none"/>
        </w:rPr>
        <w:br/>
        <w:t xml:space="preserve">2. What are the most trivial or superﬁcial things you spend time focused on (things such as </w:t>
      </w:r>
      <w:r w:rsidR="00762F82" w:rsidRPr="00762F82">
        <w:rPr>
          <w:rFonts w:ascii="FranklinGothicBook" w:eastAsia="Times New Roman" w:hAnsi="FranklinGothicBook" w:cs="Times New Roman"/>
          <w:i/>
          <w:iCs/>
          <w:color w:val="2C3B86"/>
          <w:kern w:val="0"/>
          <w:sz w:val="27"/>
          <w:szCs w:val="27"/>
          <w:lang w:val="en-AU" w:eastAsia="de-CH"/>
          <w14:ligatures w14:val="none"/>
        </w:rPr>
        <w:t>appearance</w:t>
      </w:r>
      <w:r w:rsidRPr="00762F82">
        <w:rPr>
          <w:rFonts w:ascii="FranklinGothicBook" w:eastAsia="Times New Roman" w:hAnsi="FranklinGothicBook" w:cs="Times New Roman"/>
          <w:i/>
          <w:iCs/>
          <w:color w:val="2C3B86"/>
          <w:kern w:val="0"/>
          <w:sz w:val="27"/>
          <w:szCs w:val="27"/>
          <w:lang w:val="en-AU" w:eastAsia="de-CH"/>
          <w14:ligatures w14:val="none"/>
        </w:rPr>
        <w:t>, impressing your friends or colleagues, spending money on things you don't need, chatting about insigniﬁcant things at parties, and the like)?</w:t>
      </w:r>
    </w:p>
    <w:p w14:paraId="6D055EAE" w14:textId="391DA1BD" w:rsidR="002E10A8" w:rsidRDefault="002E10A8" w:rsidP="00194459">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Pr>
          <w:rFonts w:ascii="FranklinGothicBook" w:eastAsia="Times New Roman" w:hAnsi="FranklinGothicBook" w:cs="Times New Roman"/>
          <w:i/>
          <w:iCs/>
          <w:color w:val="2C3B86"/>
          <w:kern w:val="0"/>
          <w:sz w:val="27"/>
          <w:szCs w:val="27"/>
          <w:lang w:val="en-AU" w:eastAsia="de-CH"/>
          <w14:ligatures w14:val="none"/>
        </w:rPr>
        <w:t xml:space="preserve">I tend to </w:t>
      </w:r>
      <w:r w:rsidR="00D004FE">
        <w:rPr>
          <w:rFonts w:ascii="FranklinGothicBook" w:eastAsia="Times New Roman" w:hAnsi="FranklinGothicBook" w:cs="Times New Roman"/>
          <w:i/>
          <w:iCs/>
          <w:color w:val="2C3B86"/>
          <w:kern w:val="0"/>
          <w:sz w:val="27"/>
          <w:szCs w:val="27"/>
          <w:lang w:val="en-AU" w:eastAsia="de-CH"/>
          <w14:ligatures w14:val="none"/>
        </w:rPr>
        <w:t xml:space="preserve">radically </w:t>
      </w:r>
      <w:r>
        <w:rPr>
          <w:rFonts w:ascii="FranklinGothicBook" w:eastAsia="Times New Roman" w:hAnsi="FranklinGothicBook" w:cs="Times New Roman"/>
          <w:i/>
          <w:iCs/>
          <w:color w:val="2C3B86"/>
          <w:kern w:val="0"/>
          <w:sz w:val="27"/>
          <w:szCs w:val="27"/>
          <w:lang w:val="en-AU" w:eastAsia="de-CH"/>
          <w14:ligatures w14:val="none"/>
        </w:rPr>
        <w:t xml:space="preserve">avoid </w:t>
      </w:r>
      <w:r w:rsidR="00D004FE">
        <w:rPr>
          <w:rFonts w:ascii="FranklinGothicBook" w:eastAsia="Times New Roman" w:hAnsi="FranklinGothicBook" w:cs="Times New Roman"/>
          <w:i/>
          <w:iCs/>
          <w:color w:val="2C3B86"/>
          <w:kern w:val="0"/>
          <w:sz w:val="27"/>
          <w:szCs w:val="27"/>
          <w:lang w:val="en-AU" w:eastAsia="de-CH"/>
          <w14:ligatures w14:val="none"/>
        </w:rPr>
        <w:t>losing</w:t>
      </w:r>
      <w:r>
        <w:rPr>
          <w:rFonts w:ascii="FranklinGothicBook" w:eastAsia="Times New Roman" w:hAnsi="FranklinGothicBook" w:cs="Times New Roman"/>
          <w:i/>
          <w:iCs/>
          <w:color w:val="2C3B86"/>
          <w:kern w:val="0"/>
          <w:sz w:val="27"/>
          <w:szCs w:val="27"/>
          <w:lang w:val="en-AU" w:eastAsia="de-CH"/>
          <w14:ligatures w14:val="none"/>
        </w:rPr>
        <w:t xml:space="preserve"> time on trivial </w:t>
      </w:r>
      <w:r w:rsidR="00D004FE">
        <w:rPr>
          <w:rFonts w:ascii="FranklinGothicBook" w:eastAsia="Times New Roman" w:hAnsi="FranklinGothicBook" w:cs="Times New Roman"/>
          <w:i/>
          <w:iCs/>
          <w:color w:val="2C3B86"/>
          <w:kern w:val="0"/>
          <w:sz w:val="27"/>
          <w:szCs w:val="27"/>
          <w:lang w:val="en-AU" w:eastAsia="de-CH"/>
          <w14:ligatures w14:val="none"/>
        </w:rPr>
        <w:t xml:space="preserve">activities and events. </w:t>
      </w:r>
    </w:p>
    <w:p w14:paraId="29A1EC96" w14:textId="2A0A5128" w:rsidR="00887F9C" w:rsidRDefault="00887F9C" w:rsidP="00194459">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sidRPr="00762F82">
        <w:rPr>
          <w:rFonts w:ascii="FranklinGothicBook" w:eastAsia="Times New Roman" w:hAnsi="FranklinGothicBook" w:cs="Times New Roman"/>
          <w:i/>
          <w:iCs/>
          <w:color w:val="2C3B86"/>
          <w:kern w:val="0"/>
          <w:sz w:val="27"/>
          <w:szCs w:val="27"/>
          <w:lang w:val="en-AU" w:eastAsia="de-CH"/>
          <w14:ligatures w14:val="none"/>
        </w:rPr>
        <w:br/>
        <w:t>3. What can you do to reduce the amount of time you spend on the trivial, and increase the amount of time you spend on the signiﬁcant?</w:t>
      </w:r>
    </w:p>
    <w:p w14:paraId="6D869C1E" w14:textId="17714CF7" w:rsidR="00D004FE" w:rsidRPr="00762F82" w:rsidRDefault="00D004FE" w:rsidP="00194459">
      <w:pPr>
        <w:spacing w:line="360" w:lineRule="atLeast"/>
        <w:jc w:val="both"/>
        <w:rPr>
          <w:rFonts w:ascii="FranklinGothicDemiItalic" w:eastAsia="Times New Roman" w:hAnsi="FranklinGothicDemiItalic" w:cs="Times New Roman"/>
          <w:i/>
          <w:iCs/>
          <w:color w:val="2C3B86"/>
          <w:kern w:val="0"/>
          <w:sz w:val="28"/>
          <w:szCs w:val="28"/>
          <w:lang w:val="en-AU" w:eastAsia="de-CH"/>
          <w14:ligatures w14:val="none"/>
        </w:rPr>
      </w:pPr>
      <w:r>
        <w:rPr>
          <w:rFonts w:ascii="FranklinGothicBook" w:eastAsia="Times New Roman" w:hAnsi="FranklinGothicBook" w:cs="Times New Roman"/>
          <w:i/>
          <w:iCs/>
          <w:color w:val="2C3B86"/>
          <w:kern w:val="0"/>
          <w:sz w:val="27"/>
          <w:szCs w:val="27"/>
          <w:lang w:val="en-AU" w:eastAsia="de-CH"/>
          <w14:ligatures w14:val="none"/>
        </w:rPr>
        <w:t xml:space="preserve">No need to add more boundaries, because I am already super organized in </w:t>
      </w:r>
      <w:r w:rsidR="00FE1C16">
        <w:rPr>
          <w:rFonts w:ascii="FranklinGothicBook" w:eastAsia="Times New Roman" w:hAnsi="FranklinGothicBook" w:cs="Times New Roman"/>
          <w:i/>
          <w:iCs/>
          <w:color w:val="2C3B86"/>
          <w:kern w:val="0"/>
          <w:sz w:val="27"/>
          <w:szCs w:val="27"/>
          <w:lang w:val="en-AU" w:eastAsia="de-CH"/>
          <w14:ligatures w14:val="none"/>
        </w:rPr>
        <w:t xml:space="preserve">protecting my time and my every. Of course, it took me a while to learn how to do that. </w:t>
      </w:r>
    </w:p>
    <w:p w14:paraId="7C35EAF7" w14:textId="77777777" w:rsidR="00887F9C" w:rsidRDefault="00887F9C" w:rsidP="00377142">
      <w:pPr>
        <w:rPr>
          <w:lang w:val="en-US"/>
        </w:rPr>
      </w:pPr>
    </w:p>
    <w:p w14:paraId="1A5AAC0D" w14:textId="68D83914" w:rsidR="00887F9C" w:rsidRDefault="00887F9C" w:rsidP="00377142">
      <w:pPr>
        <w:rPr>
          <w:lang w:val="en-US"/>
        </w:rPr>
      </w:pPr>
    </w:p>
    <w:p w14:paraId="3857BA38" w14:textId="77777777" w:rsidR="00F85EB1" w:rsidRDefault="00F85EB1" w:rsidP="00377142">
      <w:pPr>
        <w:rPr>
          <w:lang w:val="en-US"/>
        </w:rPr>
      </w:pPr>
    </w:p>
    <w:p w14:paraId="613AE0D9" w14:textId="2AD0C2B8" w:rsidR="00F85EB1" w:rsidRDefault="00F85EB1">
      <w:pPr>
        <w:spacing w:after="200" w:line="276" w:lineRule="auto"/>
        <w:rPr>
          <w:lang w:val="en-US"/>
        </w:rPr>
      </w:pPr>
      <w:r>
        <w:rPr>
          <w:lang w:val="en-US"/>
        </w:rPr>
        <w:br w:type="page"/>
      </w:r>
    </w:p>
    <w:p w14:paraId="72736252" w14:textId="77777777" w:rsidR="00CD65A3" w:rsidRPr="00CD65A3" w:rsidRDefault="00CD65A3" w:rsidP="00CD65A3">
      <w:pPr>
        <w:rPr>
          <w:rFonts w:ascii="Alegreya" w:eastAsia="Times New Roman" w:hAnsi="Alegreya" w:cs="Times New Roman"/>
          <w:color w:val="2C3B86"/>
          <w:kern w:val="0"/>
          <w:sz w:val="58"/>
          <w:szCs w:val="58"/>
          <w:lang w:val="en-US" w:eastAsia="de-CH"/>
          <w14:ligatures w14:val="none"/>
        </w:rPr>
      </w:pPr>
      <w:r w:rsidRPr="00CD65A3">
        <w:rPr>
          <w:rFonts w:ascii="Alegreya" w:eastAsia="Times New Roman" w:hAnsi="Alegreya" w:cs="Times New Roman"/>
          <w:color w:val="2C3B86"/>
          <w:kern w:val="0"/>
          <w:sz w:val="58"/>
          <w:szCs w:val="58"/>
          <w:lang w:val="en-US" w:eastAsia="de-CH"/>
          <w14:ligatures w14:val="none"/>
        </w:rPr>
        <w:lastRenderedPageBreak/>
        <w:t>Fairness</w:t>
      </w:r>
    </w:p>
    <w:p w14:paraId="4F8FDAC6" w14:textId="77777777" w:rsidR="00CD65A3" w:rsidRDefault="00CD65A3" w:rsidP="00F074DA">
      <w:pPr>
        <w:spacing w:line="280" w:lineRule="atLeast"/>
        <w:jc w:val="both"/>
        <w:rPr>
          <w:rFonts w:ascii="FranklinGothicBook" w:eastAsia="Times New Roman" w:hAnsi="FranklinGothicBook" w:cs="Times New Roman"/>
          <w:color w:val="010101"/>
          <w:kern w:val="0"/>
          <w:sz w:val="27"/>
          <w:szCs w:val="27"/>
          <w:lang w:eastAsia="de-CH"/>
          <w14:ligatures w14:val="none"/>
        </w:rPr>
      </w:pPr>
      <w:r w:rsidRPr="00CD65A3">
        <w:rPr>
          <w:rFonts w:ascii="FranklinGothicBook" w:eastAsia="Times New Roman" w:hAnsi="FranklinGothicBook" w:cs="Times New Roman"/>
          <w:color w:val="010101"/>
          <w:kern w:val="0"/>
          <w:sz w:val="27"/>
          <w:szCs w:val="27"/>
          <w:lang w:val="en-US" w:eastAsia="de-CH"/>
          <w14:ligatures w14:val="none"/>
        </w:rPr>
        <w:t xml:space="preserve">The intellectual standard of fairness derives from the fact that it is possible to ignore relevant facts and insights when they are not in line with one’s interest or agenda. </w:t>
      </w:r>
      <w:r w:rsidRPr="00CD65A3">
        <w:rPr>
          <w:rFonts w:ascii="FranklinGothicBook" w:eastAsia="Times New Roman" w:hAnsi="FranklinGothicBook" w:cs="Times New Roman"/>
          <w:color w:val="010101"/>
          <w:kern w:val="0"/>
          <w:sz w:val="27"/>
          <w:szCs w:val="27"/>
          <w:lang w:eastAsia="de-CH"/>
          <w14:ligatures w14:val="none"/>
        </w:rPr>
        <w:t xml:space="preserve">Violation of </w:t>
      </w:r>
      <w:proofErr w:type="spellStart"/>
      <w:r w:rsidRPr="00CD65A3">
        <w:rPr>
          <w:rFonts w:ascii="FranklinGothicBook" w:eastAsia="Times New Roman" w:hAnsi="FranklinGothicBook" w:cs="Times New Roman"/>
          <w:color w:val="010101"/>
          <w:kern w:val="0"/>
          <w:sz w:val="27"/>
          <w:szCs w:val="27"/>
          <w:lang w:eastAsia="de-CH"/>
          <w14:ligatures w14:val="none"/>
        </w:rPr>
        <w:t>this</w:t>
      </w:r>
      <w:proofErr w:type="spellEnd"/>
      <w:r w:rsidRPr="00CD65A3">
        <w:rPr>
          <w:rFonts w:ascii="FranklinGothicBook" w:eastAsia="Times New Roman" w:hAnsi="FranklinGothicBook" w:cs="Times New Roman"/>
          <w:color w:val="010101"/>
          <w:kern w:val="0"/>
          <w:sz w:val="27"/>
          <w:szCs w:val="27"/>
          <w:lang w:eastAsia="de-CH"/>
          <w14:ligatures w14:val="none"/>
        </w:rPr>
        <w:t xml:space="preserve"> </w:t>
      </w:r>
      <w:proofErr w:type="spellStart"/>
      <w:r w:rsidRPr="00CD65A3">
        <w:rPr>
          <w:rFonts w:ascii="FranklinGothicBook" w:eastAsia="Times New Roman" w:hAnsi="FranklinGothicBook" w:cs="Times New Roman"/>
          <w:color w:val="010101"/>
          <w:kern w:val="0"/>
          <w:sz w:val="27"/>
          <w:szCs w:val="27"/>
          <w:lang w:eastAsia="de-CH"/>
          <w14:ligatures w14:val="none"/>
        </w:rPr>
        <w:t>standard</w:t>
      </w:r>
      <w:proofErr w:type="spellEnd"/>
      <w:r w:rsidRPr="00CD65A3">
        <w:rPr>
          <w:rFonts w:ascii="FranklinGothicBook" w:eastAsia="Times New Roman" w:hAnsi="FranklinGothicBook" w:cs="Times New Roman"/>
          <w:color w:val="010101"/>
          <w:kern w:val="0"/>
          <w:sz w:val="27"/>
          <w:szCs w:val="27"/>
          <w:lang w:eastAsia="de-CH"/>
          <w14:ligatures w14:val="none"/>
        </w:rPr>
        <w:t xml:space="preserve"> </w:t>
      </w:r>
      <w:proofErr w:type="spellStart"/>
      <w:r w:rsidRPr="00CD65A3">
        <w:rPr>
          <w:rFonts w:ascii="FranklinGothicBook" w:eastAsia="Times New Roman" w:hAnsi="FranklinGothicBook" w:cs="Times New Roman"/>
          <w:color w:val="010101"/>
          <w:kern w:val="0"/>
          <w:sz w:val="27"/>
          <w:szCs w:val="27"/>
          <w:lang w:eastAsia="de-CH"/>
          <w14:ligatures w14:val="none"/>
        </w:rPr>
        <w:t>is</w:t>
      </w:r>
      <w:proofErr w:type="spellEnd"/>
      <w:r w:rsidRPr="00CD65A3">
        <w:rPr>
          <w:rFonts w:ascii="FranklinGothicBook" w:eastAsia="Times New Roman" w:hAnsi="FranklinGothicBook" w:cs="Times New Roman"/>
          <w:color w:val="010101"/>
          <w:kern w:val="0"/>
          <w:sz w:val="27"/>
          <w:szCs w:val="27"/>
          <w:lang w:eastAsia="de-CH"/>
          <w14:ligatures w14:val="none"/>
        </w:rPr>
        <w:t xml:space="preserve"> </w:t>
      </w:r>
      <w:proofErr w:type="spellStart"/>
      <w:r w:rsidRPr="00CD65A3">
        <w:rPr>
          <w:rFonts w:ascii="FranklinGothicBook" w:eastAsia="Times New Roman" w:hAnsi="FranklinGothicBook" w:cs="Times New Roman"/>
          <w:color w:val="010101"/>
          <w:kern w:val="0"/>
          <w:sz w:val="27"/>
          <w:szCs w:val="27"/>
          <w:lang w:eastAsia="de-CH"/>
          <w14:ligatures w14:val="none"/>
        </w:rPr>
        <w:t>common</w:t>
      </w:r>
      <w:proofErr w:type="spellEnd"/>
      <w:r w:rsidRPr="00CD65A3">
        <w:rPr>
          <w:rFonts w:ascii="FranklinGothicBook" w:eastAsia="Times New Roman" w:hAnsi="FranklinGothicBook" w:cs="Times New Roman"/>
          <w:color w:val="010101"/>
          <w:kern w:val="0"/>
          <w:sz w:val="27"/>
          <w:szCs w:val="27"/>
          <w:lang w:eastAsia="de-CH"/>
          <w14:ligatures w14:val="none"/>
        </w:rPr>
        <w:t xml:space="preserve"> in human </w:t>
      </w:r>
      <w:proofErr w:type="spellStart"/>
      <w:r w:rsidRPr="00CD65A3">
        <w:rPr>
          <w:rFonts w:ascii="FranklinGothicBook" w:eastAsia="Times New Roman" w:hAnsi="FranklinGothicBook" w:cs="Times New Roman"/>
          <w:color w:val="010101"/>
          <w:kern w:val="0"/>
          <w:sz w:val="27"/>
          <w:szCs w:val="27"/>
          <w:lang w:eastAsia="de-CH"/>
          <w14:ligatures w14:val="none"/>
        </w:rPr>
        <w:t>life</w:t>
      </w:r>
      <w:proofErr w:type="spellEnd"/>
      <w:r w:rsidRPr="00CD65A3">
        <w:rPr>
          <w:rFonts w:ascii="FranklinGothicBook" w:eastAsia="Times New Roman" w:hAnsi="FranklinGothicBook" w:cs="Times New Roman"/>
          <w:color w:val="010101"/>
          <w:kern w:val="0"/>
          <w:sz w:val="27"/>
          <w:szCs w:val="27"/>
          <w:lang w:eastAsia="de-CH"/>
          <w14:ligatures w14:val="none"/>
        </w:rPr>
        <w:t>.</w:t>
      </w:r>
    </w:p>
    <w:p w14:paraId="05F2F520" w14:textId="4A9F5165" w:rsidR="000B01A7" w:rsidRDefault="000B01A7" w:rsidP="00723088">
      <w:pPr>
        <w:rPr>
          <w:lang w:val="en-US"/>
        </w:rPr>
      </w:pPr>
    </w:p>
    <w:p w14:paraId="143634F2" w14:textId="77777777" w:rsidR="0080359A" w:rsidRDefault="0080359A" w:rsidP="00377142">
      <w:pPr>
        <w:rPr>
          <w:lang w:val="en-US"/>
        </w:rPr>
      </w:pPr>
    </w:p>
    <w:p w14:paraId="26536A10" w14:textId="77777777" w:rsidR="0080359A" w:rsidRPr="0080359A" w:rsidRDefault="0080359A" w:rsidP="0080359A">
      <w:pPr>
        <w:spacing w:line="400" w:lineRule="atLeast"/>
        <w:rPr>
          <w:rFonts w:ascii="FranklinGothicDemi" w:eastAsia="Times New Roman" w:hAnsi="FranklinGothicDemi" w:cs="Times New Roman"/>
          <w:color w:val="2C3B86"/>
          <w:kern w:val="0"/>
          <w:sz w:val="32"/>
          <w:szCs w:val="32"/>
          <w:lang w:val="en-US" w:eastAsia="de-CH"/>
          <w14:ligatures w14:val="none"/>
        </w:rPr>
      </w:pPr>
      <w:r w:rsidRPr="0080359A">
        <w:rPr>
          <w:rFonts w:ascii="FranklinGothicDemi" w:eastAsia="Times New Roman" w:hAnsi="FranklinGothicDemi" w:cs="Times New Roman"/>
          <w:color w:val="2C3B86"/>
          <w:kern w:val="0"/>
          <w:sz w:val="32"/>
          <w:szCs w:val="32"/>
          <w:highlight w:val="yellow"/>
          <w:lang w:val="en-US" w:eastAsia="de-CH"/>
          <w14:ligatures w14:val="none"/>
        </w:rPr>
        <w:t>Activity: Are You Always Fair?</w:t>
      </w:r>
    </w:p>
    <w:p w14:paraId="69189F1B" w14:textId="77777777" w:rsidR="0080359A" w:rsidRDefault="0080359A"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80359A">
        <w:rPr>
          <w:rFonts w:ascii="FranklinGothicBook" w:eastAsia="Times New Roman" w:hAnsi="FranklinGothicBook" w:cs="Times New Roman"/>
          <w:color w:val="010101"/>
          <w:kern w:val="0"/>
          <w:sz w:val="27"/>
          <w:szCs w:val="27"/>
          <w:lang w:val="en-US" w:eastAsia="de-CH"/>
          <w14:ligatures w14:val="none"/>
        </w:rPr>
        <w:t xml:space="preserve">All of us want to see ourselves as imminently fair. Yet because we are by nature self-serving, we are not always able to consider the rights and needs of others in equivalent terms as we do our own. Indeed, one of the most </w:t>
      </w:r>
      <w:proofErr w:type="spellStart"/>
      <w:r w:rsidRPr="0080359A">
        <w:rPr>
          <w:rFonts w:ascii="FranklinGothicBook" w:eastAsia="Times New Roman" w:hAnsi="FranklinGothicBook" w:cs="Times New Roman"/>
          <w:color w:val="010101"/>
          <w:kern w:val="0"/>
          <w:sz w:val="27"/>
          <w:szCs w:val="27"/>
          <w:lang w:val="en-US" w:eastAsia="de-CH"/>
          <w14:ligatures w14:val="none"/>
        </w:rPr>
        <w:t>dif</w:t>
      </w:r>
      <w:proofErr w:type="spellEnd"/>
      <w:r w:rsidRPr="0080359A">
        <w:rPr>
          <w:rFonts w:ascii="FranklinGothicBook" w:eastAsia="Times New Roman" w:hAnsi="FranklinGothicBook" w:cs="Times New Roman"/>
          <w:color w:val="010101"/>
          <w:kern w:val="0"/>
          <w:sz w:val="27"/>
          <w:szCs w:val="27"/>
          <w:lang w:eastAsia="de-CH"/>
          <w14:ligatures w14:val="none"/>
        </w:rPr>
        <w:t>ﬁ</w:t>
      </w:r>
      <w:r w:rsidRPr="0080359A">
        <w:rPr>
          <w:rFonts w:ascii="FranklinGothicBook" w:eastAsia="Times New Roman" w:hAnsi="FranklinGothicBook" w:cs="Times New Roman"/>
          <w:color w:val="010101"/>
          <w:kern w:val="0"/>
          <w:sz w:val="27"/>
          <w:szCs w:val="27"/>
          <w:lang w:val="en-US" w:eastAsia="de-CH"/>
          <w14:ligatures w14:val="none"/>
        </w:rPr>
        <w:t>cult things for people to do is identify times when they are unfair. Yet highly skilled thinkers, aware of this human tendency, routinely search for problems in their thinking.</w:t>
      </w:r>
    </w:p>
    <w:p w14:paraId="6D22B2EA" w14:textId="77777777" w:rsidR="000B01A7" w:rsidRPr="0080359A" w:rsidRDefault="000B01A7"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179F1F73" w14:textId="77777777" w:rsidR="00790F78" w:rsidRPr="00227057" w:rsidRDefault="00790F78" w:rsidP="00790F78">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4B093466" w14:textId="4C992E08" w:rsidR="0080359A" w:rsidRDefault="0080359A" w:rsidP="002C1CAC">
      <w:pPr>
        <w:spacing w:line="360" w:lineRule="atLeast"/>
        <w:jc w:val="both"/>
        <w:rPr>
          <w:rFonts w:ascii="FranklinGothicBook" w:eastAsia="Times New Roman" w:hAnsi="FranklinGothicBook" w:cs="Times New Roman"/>
          <w:color w:val="2C3B86"/>
          <w:kern w:val="0"/>
          <w:sz w:val="27"/>
          <w:szCs w:val="27"/>
          <w:lang w:val="en-AU" w:eastAsia="de-CH"/>
          <w14:ligatures w14:val="none"/>
        </w:rPr>
      </w:pPr>
      <w:proofErr w:type="spellStart"/>
      <w:r w:rsidRPr="00790F78">
        <w:rPr>
          <w:rFonts w:ascii="FranklinGothicDemiItalic" w:eastAsia="Times New Roman" w:hAnsi="FranklinGothicDemiItalic" w:cs="Times New Roman"/>
          <w:color w:val="2C3B86"/>
          <w:kern w:val="0"/>
          <w:sz w:val="28"/>
          <w:szCs w:val="28"/>
          <w:lang w:val="en-AU" w:eastAsia="de-CH"/>
          <w14:ligatures w14:val="none"/>
        </w:rPr>
        <w:t>Analyze</w:t>
      </w:r>
      <w:proofErr w:type="spellEnd"/>
      <w:r w:rsidRPr="00790F78">
        <w:rPr>
          <w:rFonts w:ascii="FranklinGothicDemiItalic" w:eastAsia="Times New Roman" w:hAnsi="FranklinGothicDemiItalic" w:cs="Times New Roman"/>
          <w:color w:val="2C3B86"/>
          <w:kern w:val="0"/>
          <w:sz w:val="28"/>
          <w:szCs w:val="28"/>
          <w:lang w:val="en-AU" w:eastAsia="de-CH"/>
          <w14:ligatures w14:val="none"/>
        </w:rPr>
        <w:t xml:space="preserve"> yourself for fairness.</w:t>
      </w:r>
      <w:r w:rsidR="002C1CAC">
        <w:rPr>
          <w:rFonts w:ascii="FranklinGothicDemiItalic" w:eastAsia="Times New Roman" w:hAnsi="FranklinGothicDemiItalic" w:cs="Times New Roman"/>
          <w:color w:val="2C3B86"/>
          <w:kern w:val="0"/>
          <w:sz w:val="28"/>
          <w:szCs w:val="28"/>
          <w:lang w:val="en-AU" w:eastAsia="de-CH"/>
          <w14:ligatures w14:val="none"/>
        </w:rPr>
        <w:t xml:space="preserve"> </w:t>
      </w:r>
      <w:r w:rsidRPr="00790F78">
        <w:rPr>
          <w:rFonts w:ascii="FranklinGothicBook" w:eastAsia="Times New Roman" w:hAnsi="FranklinGothicBook" w:cs="Times New Roman"/>
          <w:color w:val="2C3B86"/>
          <w:kern w:val="0"/>
          <w:sz w:val="27"/>
          <w:szCs w:val="27"/>
          <w:lang w:val="en-AU" w:eastAsia="de-CH"/>
          <w14:ligatures w14:val="none"/>
        </w:rPr>
        <w:t xml:space="preserve">In the spirit of this idea, try to think of several times in the past few weeks where you were not fair. You are looking for situations where your </w:t>
      </w:r>
      <w:proofErr w:type="spellStart"/>
      <w:r w:rsidRPr="00790F78">
        <w:rPr>
          <w:rFonts w:ascii="FranklinGothicBook" w:eastAsia="Times New Roman" w:hAnsi="FranklinGothicBook" w:cs="Times New Roman"/>
          <w:color w:val="2C3B86"/>
          <w:kern w:val="0"/>
          <w:sz w:val="27"/>
          <w:szCs w:val="27"/>
          <w:lang w:val="en-AU" w:eastAsia="de-CH"/>
          <w14:ligatures w14:val="none"/>
        </w:rPr>
        <w:t>behavior</w:t>
      </w:r>
      <w:proofErr w:type="spellEnd"/>
      <w:r w:rsidRPr="00790F78">
        <w:rPr>
          <w:rFonts w:ascii="FranklinGothicBook" w:eastAsia="Times New Roman" w:hAnsi="FranklinGothicBook" w:cs="Times New Roman"/>
          <w:color w:val="2C3B86"/>
          <w:kern w:val="0"/>
          <w:sz w:val="27"/>
          <w:szCs w:val="27"/>
          <w:lang w:val="en-AU" w:eastAsia="de-CH"/>
          <w14:ligatures w14:val="none"/>
        </w:rPr>
        <w:t xml:space="preserve"> was selﬁsh or self-serving and as a result, you negated another person's desires or rights. You placed your desires ﬁrst. Remember that the more examples you can think of, the better. Also remember that, because of our native egocentrism, we are highly motivated to hide our unfair thoughts and </w:t>
      </w:r>
      <w:r w:rsidR="00790F78" w:rsidRPr="00790F78">
        <w:rPr>
          <w:rFonts w:ascii="FranklinGothicBook" w:eastAsia="Times New Roman" w:hAnsi="FranklinGothicBook" w:cs="Times New Roman"/>
          <w:color w:val="2C3B86"/>
          <w:kern w:val="0"/>
          <w:sz w:val="27"/>
          <w:szCs w:val="27"/>
          <w:lang w:val="en-AU" w:eastAsia="de-CH"/>
          <w14:ligatures w14:val="none"/>
        </w:rPr>
        <w:t>behaviour</w:t>
      </w:r>
      <w:r w:rsidRPr="00790F78">
        <w:rPr>
          <w:rFonts w:ascii="FranklinGothicBook" w:eastAsia="Times New Roman" w:hAnsi="FranklinGothicBook" w:cs="Times New Roman"/>
          <w:color w:val="2C3B86"/>
          <w:kern w:val="0"/>
          <w:sz w:val="27"/>
          <w:szCs w:val="27"/>
          <w:lang w:val="en-AU" w:eastAsia="de-CH"/>
          <w14:ligatures w14:val="none"/>
        </w:rPr>
        <w:t>. Try not to fall into this trap.</w:t>
      </w:r>
    </w:p>
    <w:p w14:paraId="200EDCB3" w14:textId="77777777" w:rsidR="002177E8" w:rsidRDefault="002177E8" w:rsidP="002C1CAC">
      <w:pPr>
        <w:spacing w:line="360" w:lineRule="atLeast"/>
        <w:jc w:val="both"/>
        <w:rPr>
          <w:rFonts w:ascii="FranklinGothicBook" w:eastAsia="Times New Roman" w:hAnsi="FranklinGothicBook" w:cs="Times New Roman"/>
          <w:color w:val="2C3B86"/>
          <w:kern w:val="0"/>
          <w:sz w:val="27"/>
          <w:szCs w:val="27"/>
          <w:lang w:val="en-AU" w:eastAsia="de-CH"/>
          <w14:ligatures w14:val="none"/>
        </w:rPr>
      </w:pPr>
    </w:p>
    <w:p w14:paraId="760DE0C6" w14:textId="2CBB504D" w:rsidR="00162FCB" w:rsidRPr="00162FCB" w:rsidRDefault="00162FCB" w:rsidP="002C1CAC">
      <w:pPr>
        <w:spacing w:line="360" w:lineRule="atLeast"/>
        <w:jc w:val="both"/>
        <w:rPr>
          <w:rFonts w:ascii="FranklinGothicBook" w:eastAsia="Times New Roman" w:hAnsi="FranklinGothicBook" w:cs="Times New Roman"/>
          <w:i/>
          <w:iCs/>
          <w:color w:val="2C3B86"/>
          <w:kern w:val="0"/>
          <w:sz w:val="27"/>
          <w:szCs w:val="27"/>
          <w:lang w:val="en-AU" w:eastAsia="de-CH"/>
          <w14:ligatures w14:val="none"/>
        </w:rPr>
      </w:pPr>
      <w:r w:rsidRPr="00162FCB">
        <w:rPr>
          <w:rFonts w:ascii="FranklinGothicBook" w:eastAsia="Times New Roman" w:hAnsi="FranklinGothicBook" w:cs="Times New Roman"/>
          <w:i/>
          <w:iCs/>
          <w:color w:val="2C3B86"/>
          <w:kern w:val="0"/>
          <w:sz w:val="27"/>
          <w:szCs w:val="27"/>
          <w:lang w:val="en-AU" w:eastAsia="de-CH"/>
          <w14:ligatures w14:val="none"/>
        </w:rPr>
        <w:t xml:space="preserve">Honestly, I always place my needs and </w:t>
      </w:r>
      <w:r w:rsidR="00715C4B">
        <w:rPr>
          <w:rFonts w:ascii="FranklinGothicBook" w:eastAsia="Times New Roman" w:hAnsi="FranklinGothicBook" w:cs="Times New Roman"/>
          <w:i/>
          <w:iCs/>
          <w:color w:val="2C3B86"/>
          <w:kern w:val="0"/>
          <w:sz w:val="27"/>
          <w:szCs w:val="27"/>
          <w:lang w:val="en-AU" w:eastAsia="de-CH"/>
          <w14:ligatures w14:val="none"/>
        </w:rPr>
        <w:t xml:space="preserve">my </w:t>
      </w:r>
      <w:r w:rsidRPr="00162FCB">
        <w:rPr>
          <w:rFonts w:ascii="FranklinGothicBook" w:eastAsia="Times New Roman" w:hAnsi="FranklinGothicBook" w:cs="Times New Roman"/>
          <w:i/>
          <w:iCs/>
          <w:color w:val="2C3B86"/>
          <w:kern w:val="0"/>
          <w:sz w:val="27"/>
          <w:szCs w:val="27"/>
          <w:lang w:val="en-AU" w:eastAsia="de-CH"/>
          <w14:ligatures w14:val="none"/>
        </w:rPr>
        <w:t xml:space="preserve">priorities first. </w:t>
      </w:r>
      <w:r w:rsidR="00CA0AA9">
        <w:rPr>
          <w:rFonts w:ascii="FranklinGothicBook" w:eastAsia="Times New Roman" w:hAnsi="FranklinGothicBook" w:cs="Times New Roman"/>
          <w:i/>
          <w:iCs/>
          <w:color w:val="2C3B86"/>
          <w:kern w:val="0"/>
          <w:sz w:val="27"/>
          <w:szCs w:val="27"/>
          <w:lang w:val="en-AU" w:eastAsia="de-CH"/>
          <w14:ligatures w14:val="none"/>
        </w:rPr>
        <w:t>I felt – growing up – often lost and unsecure about others. My father left when I was a baby and I grew up with my mum. Today, I am 55</w:t>
      </w:r>
      <w:r w:rsidR="00C37EC8">
        <w:rPr>
          <w:rFonts w:ascii="FranklinGothicBook" w:eastAsia="Times New Roman" w:hAnsi="FranklinGothicBook" w:cs="Times New Roman"/>
          <w:i/>
          <w:iCs/>
          <w:color w:val="2C3B86"/>
          <w:kern w:val="0"/>
          <w:sz w:val="27"/>
          <w:szCs w:val="27"/>
          <w:lang w:val="en-AU" w:eastAsia="de-CH"/>
          <w14:ligatures w14:val="none"/>
        </w:rPr>
        <w:t xml:space="preserve">, but – honestly – if I reached my </w:t>
      </w:r>
      <w:r w:rsidR="00715C4B">
        <w:rPr>
          <w:rFonts w:ascii="FranklinGothicBook" w:eastAsia="Times New Roman" w:hAnsi="FranklinGothicBook" w:cs="Times New Roman"/>
          <w:i/>
          <w:iCs/>
          <w:color w:val="2C3B86"/>
          <w:kern w:val="0"/>
          <w:sz w:val="27"/>
          <w:szCs w:val="27"/>
          <w:lang w:val="en-AU" w:eastAsia="de-CH"/>
          <w14:ligatures w14:val="none"/>
        </w:rPr>
        <w:t xml:space="preserve">long-lasting </w:t>
      </w:r>
      <w:r w:rsidR="00C37EC8">
        <w:rPr>
          <w:rFonts w:ascii="FranklinGothicBook" w:eastAsia="Times New Roman" w:hAnsi="FranklinGothicBook" w:cs="Times New Roman"/>
          <w:i/>
          <w:iCs/>
          <w:color w:val="2C3B86"/>
          <w:kern w:val="0"/>
          <w:sz w:val="27"/>
          <w:szCs w:val="27"/>
          <w:lang w:val="en-AU" w:eastAsia="de-CH"/>
          <w14:ligatures w14:val="none"/>
        </w:rPr>
        <w:t xml:space="preserve">results, it is because I needed to learn how to grow up fast, without losing time and energy due to other people own priority. </w:t>
      </w:r>
    </w:p>
    <w:p w14:paraId="5740A023" w14:textId="77777777" w:rsidR="004801E7" w:rsidRPr="0080359A" w:rsidRDefault="004801E7" w:rsidP="0080359A">
      <w:pPr>
        <w:spacing w:line="280" w:lineRule="atLeast"/>
        <w:rPr>
          <w:rFonts w:ascii="FranklinGothicBook" w:eastAsia="Times New Roman" w:hAnsi="FranklinGothicBook" w:cs="Times New Roman"/>
          <w:color w:val="2C3B86"/>
          <w:kern w:val="0"/>
          <w:sz w:val="27"/>
          <w:szCs w:val="27"/>
          <w:lang w:eastAsia="de-CH"/>
          <w14:ligatures w14:val="none"/>
        </w:rPr>
      </w:pPr>
    </w:p>
    <w:p w14:paraId="567BF30F" w14:textId="77777777" w:rsidR="00971B89" w:rsidRPr="00971B89" w:rsidRDefault="00971B89" w:rsidP="00971B89">
      <w:pPr>
        <w:rPr>
          <w:rFonts w:ascii="Alegreya" w:eastAsia="Times New Roman" w:hAnsi="Alegreya" w:cs="Times New Roman"/>
          <w:color w:val="2C3B86"/>
          <w:kern w:val="0"/>
          <w:sz w:val="58"/>
          <w:szCs w:val="58"/>
          <w:lang w:val="en-US" w:eastAsia="de-CH"/>
          <w14:ligatures w14:val="none"/>
        </w:rPr>
      </w:pPr>
      <w:r w:rsidRPr="00971B89">
        <w:rPr>
          <w:rFonts w:ascii="Alegreya" w:eastAsia="Times New Roman" w:hAnsi="Alegreya" w:cs="Times New Roman"/>
          <w:color w:val="2C3B86"/>
          <w:kern w:val="0"/>
          <w:sz w:val="58"/>
          <w:szCs w:val="58"/>
          <w:lang w:val="en-US" w:eastAsia="de-CH"/>
          <w14:ligatures w14:val="none"/>
        </w:rPr>
        <w:t>Sufficiency</w:t>
      </w:r>
    </w:p>
    <w:p w14:paraId="6C2879C3" w14:textId="77777777" w:rsidR="00971B89" w:rsidRPr="00971B89" w:rsidRDefault="00971B89" w:rsidP="00F074D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971B89">
        <w:rPr>
          <w:rFonts w:ascii="FranklinGothicBook" w:eastAsia="Times New Roman" w:hAnsi="FranklinGothicBook" w:cs="Times New Roman"/>
          <w:color w:val="010101"/>
          <w:kern w:val="0"/>
          <w:sz w:val="27"/>
          <w:szCs w:val="27"/>
          <w:lang w:val="en-US" w:eastAsia="de-CH"/>
          <w14:ligatures w14:val="none"/>
        </w:rPr>
        <w:t>The intellectual standard of sufficiency derives from the fact that an intellectual task in any given situation is driven by the question at issue, and that this question implies precisely what information must be gathered to effectively answer the question.</w:t>
      </w:r>
    </w:p>
    <w:p w14:paraId="4EC8CF32" w14:textId="77777777" w:rsidR="009E72EA" w:rsidRDefault="009E72EA" w:rsidP="009E72EA">
      <w:pPr>
        <w:jc w:val="both"/>
        <w:rPr>
          <w:lang w:val="en-US"/>
        </w:rPr>
      </w:pPr>
    </w:p>
    <w:p w14:paraId="482045C0" w14:textId="77777777" w:rsidR="0067635C" w:rsidRDefault="0067635C" w:rsidP="00377142">
      <w:pPr>
        <w:rPr>
          <w:lang w:val="en-US"/>
        </w:rPr>
      </w:pPr>
    </w:p>
    <w:p w14:paraId="6ADBA3CB" w14:textId="77777777" w:rsidR="0067635C" w:rsidRPr="0067635C" w:rsidRDefault="0067635C" w:rsidP="009E72EA">
      <w:pPr>
        <w:spacing w:line="400" w:lineRule="atLeast"/>
        <w:jc w:val="both"/>
        <w:rPr>
          <w:rFonts w:ascii="FranklinGothicDemi" w:eastAsia="Times New Roman" w:hAnsi="FranklinGothicDemi" w:cs="Times New Roman"/>
          <w:color w:val="2C3B86"/>
          <w:kern w:val="0"/>
          <w:sz w:val="32"/>
          <w:szCs w:val="32"/>
          <w:lang w:val="en-US" w:eastAsia="de-CH"/>
          <w14:ligatures w14:val="none"/>
        </w:rPr>
      </w:pPr>
      <w:r w:rsidRPr="0067635C">
        <w:rPr>
          <w:rFonts w:ascii="FranklinGothicDemi" w:eastAsia="Times New Roman" w:hAnsi="FranklinGothicDemi" w:cs="Times New Roman"/>
          <w:color w:val="2C3B86"/>
          <w:kern w:val="0"/>
          <w:sz w:val="32"/>
          <w:szCs w:val="32"/>
          <w:lang w:val="en-US" w:eastAsia="de-CH"/>
          <w14:ligatures w14:val="none"/>
        </w:rPr>
        <w:t>Activity: Determine Relevant Information Sufficient to Answer a Question</w:t>
      </w:r>
    </w:p>
    <w:p w14:paraId="072789A0" w14:textId="77777777" w:rsidR="0067635C" w:rsidRDefault="0067635C" w:rsidP="009E72E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r w:rsidRPr="0067635C">
        <w:rPr>
          <w:rFonts w:ascii="FranklinGothicBook" w:eastAsia="Times New Roman" w:hAnsi="FranklinGothicBook" w:cs="Times New Roman"/>
          <w:color w:val="010101"/>
          <w:kern w:val="0"/>
          <w:sz w:val="27"/>
          <w:szCs w:val="27"/>
          <w:lang w:val="en-US" w:eastAsia="de-CH"/>
          <w14:ligatures w14:val="none"/>
        </w:rPr>
        <w:t xml:space="preserve">When reading an article in the mainstream news, identify an example of someone offering her or his </w:t>
      </w:r>
      <w:proofErr w:type="spellStart"/>
      <w:r w:rsidRPr="0067635C">
        <w:rPr>
          <w:rFonts w:ascii="FranklinGothicBook" w:eastAsia="Times New Roman" w:hAnsi="FranklinGothicBook" w:cs="Times New Roman"/>
          <w:color w:val="010101"/>
          <w:kern w:val="0"/>
          <w:sz w:val="27"/>
          <w:szCs w:val="27"/>
          <w:lang w:val="en-US" w:eastAsia="de-CH"/>
          <w14:ligatures w14:val="none"/>
        </w:rPr>
        <w:t>positionon</w:t>
      </w:r>
      <w:proofErr w:type="spellEnd"/>
      <w:r w:rsidRPr="0067635C">
        <w:rPr>
          <w:rFonts w:ascii="FranklinGothicBook" w:eastAsia="Times New Roman" w:hAnsi="FranklinGothicBook" w:cs="Times New Roman"/>
          <w:color w:val="010101"/>
          <w:kern w:val="0"/>
          <w:sz w:val="27"/>
          <w:szCs w:val="27"/>
          <w:lang w:val="en-US" w:eastAsia="de-CH"/>
          <w14:ligatures w14:val="none"/>
        </w:rPr>
        <w:t xml:space="preserve"> an issue, supported indeed by relevant information, but while also ignoring other relevant information essential to answering the question.</w:t>
      </w:r>
    </w:p>
    <w:p w14:paraId="42319D56" w14:textId="77777777" w:rsidR="009E72EA" w:rsidRPr="0067635C" w:rsidRDefault="009E72EA" w:rsidP="009E72EA">
      <w:pPr>
        <w:spacing w:line="280" w:lineRule="atLeast"/>
        <w:jc w:val="both"/>
        <w:rPr>
          <w:rFonts w:ascii="FranklinGothicBook" w:eastAsia="Times New Roman" w:hAnsi="FranklinGothicBook" w:cs="Times New Roman"/>
          <w:color w:val="010101"/>
          <w:kern w:val="0"/>
          <w:sz w:val="27"/>
          <w:szCs w:val="27"/>
          <w:lang w:val="en-US" w:eastAsia="de-CH"/>
          <w14:ligatures w14:val="none"/>
        </w:rPr>
      </w:pPr>
    </w:p>
    <w:p w14:paraId="08C194D3" w14:textId="77777777" w:rsidR="009E72EA" w:rsidRPr="00227057" w:rsidRDefault="009E72EA" w:rsidP="009E72EA">
      <w:pPr>
        <w:spacing w:line="280" w:lineRule="atLeast"/>
        <w:jc w:val="both"/>
        <w:rPr>
          <w:rFonts w:ascii="FranklinGothicBook" w:eastAsia="Times New Roman" w:hAnsi="FranklinGothicBook" w:cs="Times New Roman"/>
          <w:b/>
          <w:bCs/>
          <w:color w:val="2C3B86"/>
          <w:kern w:val="0"/>
          <w:sz w:val="27"/>
          <w:szCs w:val="27"/>
          <w:lang w:val="en-US" w:eastAsia="de-CH"/>
          <w14:ligatures w14:val="none"/>
        </w:rPr>
      </w:pPr>
      <w:r w:rsidRPr="00227057">
        <w:rPr>
          <w:rFonts w:ascii="FranklinGothicBook" w:eastAsia="Times New Roman" w:hAnsi="FranklinGothicBook" w:cs="Times New Roman"/>
          <w:b/>
          <w:bCs/>
          <w:color w:val="2C3B86"/>
          <w:kern w:val="0"/>
          <w:sz w:val="27"/>
          <w:szCs w:val="27"/>
          <w:highlight w:val="yellow"/>
          <w:lang w:val="en-US" w:eastAsia="de-CH"/>
          <w14:ligatures w14:val="none"/>
        </w:rPr>
        <w:t>Terry’s Homework</w:t>
      </w:r>
      <w:r>
        <w:rPr>
          <w:rFonts w:ascii="FranklinGothicBook" w:eastAsia="Times New Roman" w:hAnsi="FranklinGothicBook" w:cs="Times New Roman"/>
          <w:b/>
          <w:bCs/>
          <w:color w:val="2C3B86"/>
          <w:kern w:val="0"/>
          <w:sz w:val="27"/>
          <w:szCs w:val="27"/>
          <w:lang w:val="en-US" w:eastAsia="de-CH"/>
          <w14:ligatures w14:val="none"/>
        </w:rPr>
        <w:t xml:space="preserve"> </w:t>
      </w:r>
    </w:p>
    <w:p w14:paraId="7098F57E" w14:textId="0F4A4A62" w:rsidR="0067635C" w:rsidRPr="00233277" w:rsidRDefault="0067635C" w:rsidP="002177E8">
      <w:pPr>
        <w:spacing w:line="360" w:lineRule="atLeast"/>
        <w:jc w:val="both"/>
        <w:rPr>
          <w:rFonts w:ascii="FranklinGothicBook" w:eastAsia="Times New Roman" w:hAnsi="FranklinGothicBook" w:cs="Times New Roman"/>
          <w:color w:val="2C3B86"/>
          <w:kern w:val="0"/>
          <w:sz w:val="27"/>
          <w:szCs w:val="27"/>
          <w:lang w:val="en-US" w:eastAsia="de-CH"/>
          <w14:ligatures w14:val="none"/>
        </w:rPr>
      </w:pPr>
      <w:r w:rsidRPr="0067635C">
        <w:rPr>
          <w:rFonts w:ascii="FranklinGothicDemiItalic" w:eastAsia="Times New Roman" w:hAnsi="FranklinGothicDemiItalic" w:cs="Times New Roman"/>
          <w:color w:val="2C3B86"/>
          <w:kern w:val="0"/>
          <w:sz w:val="28"/>
          <w:szCs w:val="28"/>
          <w:lang w:val="en-US" w:eastAsia="de-CH"/>
          <w14:ligatures w14:val="none"/>
        </w:rPr>
        <w:t>Identify and analyze an instance where someone omitted important relevant information.</w:t>
      </w:r>
      <w:r w:rsidR="002177E8">
        <w:rPr>
          <w:rFonts w:ascii="FranklinGothicDemiItalic" w:eastAsia="Times New Roman" w:hAnsi="FranklinGothicDemiItalic" w:cs="Times New Roman"/>
          <w:color w:val="2C3B86"/>
          <w:kern w:val="0"/>
          <w:sz w:val="28"/>
          <w:szCs w:val="28"/>
          <w:lang w:val="en-US" w:eastAsia="de-CH"/>
          <w14:ligatures w14:val="none"/>
        </w:rPr>
        <w:t xml:space="preserve"> </w:t>
      </w:r>
      <w:r w:rsidRPr="00233277">
        <w:rPr>
          <w:rFonts w:ascii="FranklinGothicBook" w:eastAsia="Times New Roman" w:hAnsi="FranklinGothicBook" w:cs="Times New Roman"/>
          <w:color w:val="2C3B86"/>
          <w:kern w:val="0"/>
          <w:sz w:val="27"/>
          <w:szCs w:val="27"/>
          <w:lang w:val="en-US" w:eastAsia="de-CH"/>
          <w14:ligatures w14:val="none"/>
        </w:rPr>
        <w:t>Use this format:</w:t>
      </w:r>
    </w:p>
    <w:p w14:paraId="3A50D78F" w14:textId="77777777" w:rsidR="00CF2E04" w:rsidRPr="00233277" w:rsidRDefault="00CF2E04" w:rsidP="002177E8">
      <w:pPr>
        <w:spacing w:line="360" w:lineRule="atLeast"/>
        <w:jc w:val="both"/>
        <w:rPr>
          <w:rFonts w:ascii="FranklinGothicBook" w:eastAsia="Times New Roman" w:hAnsi="FranklinGothicBook" w:cs="Times New Roman"/>
          <w:color w:val="2C3B86"/>
          <w:kern w:val="0"/>
          <w:sz w:val="27"/>
          <w:szCs w:val="27"/>
          <w:lang w:val="en-US" w:eastAsia="de-CH"/>
          <w14:ligatures w14:val="none"/>
        </w:rPr>
      </w:pPr>
    </w:p>
    <w:p w14:paraId="12BC3A1F" w14:textId="10D8DB71" w:rsidR="003A461D" w:rsidRPr="00BD12AB" w:rsidRDefault="003A461D" w:rsidP="002177E8">
      <w:pPr>
        <w:spacing w:line="360" w:lineRule="atLeast"/>
        <w:jc w:val="both"/>
        <w:rPr>
          <w:rFonts w:ascii="FranklinGothicDemiItalic" w:eastAsia="Times New Roman" w:hAnsi="FranklinGothicDemiItalic" w:cs="Times New Roman"/>
          <w:i/>
          <w:iCs/>
          <w:color w:val="2C3B86"/>
          <w:kern w:val="0"/>
          <w:sz w:val="28"/>
          <w:szCs w:val="28"/>
          <w:lang w:val="en-US" w:eastAsia="de-CH"/>
          <w14:ligatures w14:val="none"/>
        </w:rPr>
      </w:pPr>
      <w:r w:rsidRPr="00BD12AB">
        <w:rPr>
          <w:rFonts w:ascii="FranklinGothicBook" w:eastAsia="Times New Roman" w:hAnsi="FranklinGothicBook" w:cs="Times New Roman"/>
          <w:i/>
          <w:iCs/>
          <w:color w:val="2C3B86"/>
          <w:kern w:val="0"/>
          <w:sz w:val="27"/>
          <w:szCs w:val="27"/>
          <w:lang w:val="en-US" w:eastAsia="de-CH"/>
          <w14:ligatures w14:val="none"/>
        </w:rPr>
        <w:t>Sometimes</w:t>
      </w:r>
      <w:proofErr w:type="gramStart"/>
      <w:r w:rsidRPr="00BD12AB">
        <w:rPr>
          <w:rFonts w:ascii="FranklinGothicBook" w:eastAsia="Times New Roman" w:hAnsi="FranklinGothicBook" w:cs="Times New Roman"/>
          <w:i/>
          <w:iCs/>
          <w:color w:val="2C3B86"/>
          <w:kern w:val="0"/>
          <w:sz w:val="27"/>
          <w:szCs w:val="27"/>
          <w:lang w:val="en-US" w:eastAsia="de-CH"/>
          <w14:ligatures w14:val="none"/>
        </w:rPr>
        <w:t>, i</w:t>
      </w:r>
      <w:proofErr w:type="gramEnd"/>
      <w:r w:rsidRPr="00BD12AB">
        <w:rPr>
          <w:rFonts w:ascii="FranklinGothicBook" w:eastAsia="Times New Roman" w:hAnsi="FranklinGothicBook" w:cs="Times New Roman"/>
          <w:i/>
          <w:iCs/>
          <w:color w:val="2C3B86"/>
          <w:kern w:val="0"/>
          <w:sz w:val="27"/>
          <w:szCs w:val="27"/>
          <w:lang w:val="en-US" w:eastAsia="de-CH"/>
          <w14:ligatures w14:val="none"/>
        </w:rPr>
        <w:t xml:space="preserve"> need to use this approach with my mum, who is someone </w:t>
      </w:r>
      <w:r w:rsidR="00BD12AB" w:rsidRPr="00BD12AB">
        <w:rPr>
          <w:rFonts w:ascii="FranklinGothicBook" w:eastAsia="Times New Roman" w:hAnsi="FranklinGothicBook" w:cs="Times New Roman"/>
          <w:i/>
          <w:iCs/>
          <w:color w:val="2C3B86"/>
          <w:kern w:val="0"/>
          <w:sz w:val="27"/>
          <w:szCs w:val="27"/>
          <w:lang w:val="en-US" w:eastAsia="de-CH"/>
          <w14:ligatures w14:val="none"/>
        </w:rPr>
        <w:t>who</w:t>
      </w:r>
      <w:r w:rsidRPr="00BD12AB">
        <w:rPr>
          <w:rFonts w:ascii="FranklinGothicBook" w:eastAsia="Times New Roman" w:hAnsi="FranklinGothicBook" w:cs="Times New Roman"/>
          <w:i/>
          <w:iCs/>
          <w:color w:val="2C3B86"/>
          <w:kern w:val="0"/>
          <w:sz w:val="27"/>
          <w:szCs w:val="27"/>
          <w:lang w:val="en-US" w:eastAsia="de-CH"/>
          <w14:ligatures w14:val="none"/>
        </w:rPr>
        <w:t xml:space="preserve"> contr</w:t>
      </w:r>
      <w:r w:rsidR="00BD12AB" w:rsidRPr="00BD12AB">
        <w:rPr>
          <w:rFonts w:ascii="FranklinGothicBook" w:eastAsia="Times New Roman" w:hAnsi="FranklinGothicBook" w:cs="Times New Roman"/>
          <w:i/>
          <w:iCs/>
          <w:color w:val="2C3B86"/>
          <w:kern w:val="0"/>
          <w:sz w:val="27"/>
          <w:szCs w:val="27"/>
          <w:lang w:val="en-US" w:eastAsia="de-CH"/>
          <w14:ligatures w14:val="none"/>
        </w:rPr>
        <w:t xml:space="preserve">ols everything and slows down certain decisions that need to </w:t>
      </w:r>
      <w:r w:rsidR="00CF2E04" w:rsidRPr="00BD12AB">
        <w:rPr>
          <w:rFonts w:ascii="FranklinGothicBook" w:eastAsia="Times New Roman" w:hAnsi="FranklinGothicBook" w:cs="Times New Roman"/>
          <w:i/>
          <w:iCs/>
          <w:color w:val="2C3B86"/>
          <w:kern w:val="0"/>
          <w:sz w:val="27"/>
          <w:szCs w:val="27"/>
          <w:lang w:val="en-US" w:eastAsia="de-CH"/>
          <w14:ligatures w14:val="none"/>
        </w:rPr>
        <w:t>be taken</w:t>
      </w:r>
      <w:r w:rsidR="00BD12AB" w:rsidRPr="00BD12AB">
        <w:rPr>
          <w:rFonts w:ascii="FranklinGothicBook" w:eastAsia="Times New Roman" w:hAnsi="FranklinGothicBook" w:cs="Times New Roman"/>
          <w:i/>
          <w:iCs/>
          <w:color w:val="2C3B86"/>
          <w:kern w:val="0"/>
          <w:sz w:val="27"/>
          <w:szCs w:val="27"/>
          <w:lang w:val="en-US" w:eastAsia="de-CH"/>
          <w14:ligatures w14:val="none"/>
        </w:rPr>
        <w:t xml:space="preserve"> fast. </w:t>
      </w:r>
    </w:p>
    <w:p w14:paraId="370EC7B4" w14:textId="6FC47246" w:rsidR="0067635C" w:rsidRPr="002177E8" w:rsidRDefault="0067635C" w:rsidP="009E72EA">
      <w:pPr>
        <w:numPr>
          <w:ilvl w:val="0"/>
          <w:numId w:val="27"/>
        </w:numPr>
        <w:spacing w:before="100" w:beforeAutospacing="1" w:after="100" w:afterAutospacing="1" w:line="280" w:lineRule="atLeast"/>
        <w:jc w:val="both"/>
        <w:rPr>
          <w:rFonts w:ascii="FranklinGothicBook" w:eastAsia="Times New Roman" w:hAnsi="FranklinGothicBook" w:cs="Times New Roman"/>
          <w:i/>
          <w:iCs/>
          <w:color w:val="2C3B86"/>
          <w:kern w:val="0"/>
          <w:sz w:val="27"/>
          <w:szCs w:val="27"/>
          <w:lang w:val="en-US" w:eastAsia="de-CH"/>
          <w14:ligatures w14:val="none"/>
        </w:rPr>
      </w:pPr>
      <w:proofErr w:type="gramStart"/>
      <w:r w:rsidRPr="002177E8">
        <w:rPr>
          <w:rFonts w:ascii="FranklinGothicBook" w:eastAsia="Times New Roman" w:hAnsi="FranklinGothicBook" w:cs="Times New Roman"/>
          <w:i/>
          <w:iCs/>
          <w:color w:val="2C3B86"/>
          <w:kern w:val="0"/>
          <w:sz w:val="27"/>
          <w:szCs w:val="27"/>
          <w:lang w:val="en-US" w:eastAsia="de-CH"/>
          <w14:ligatures w14:val="none"/>
        </w:rPr>
        <w:t>the</w:t>
      </w:r>
      <w:proofErr w:type="gramEnd"/>
      <w:r w:rsidRPr="002177E8">
        <w:rPr>
          <w:rFonts w:ascii="FranklinGothicBook" w:eastAsia="Times New Roman" w:hAnsi="FranklinGothicBook" w:cs="Times New Roman"/>
          <w:i/>
          <w:iCs/>
          <w:color w:val="2C3B86"/>
          <w:kern w:val="0"/>
          <w:sz w:val="27"/>
          <w:szCs w:val="27"/>
          <w:lang w:val="en-US" w:eastAsia="de-CH"/>
          <w14:ligatures w14:val="none"/>
        </w:rPr>
        <w:t xml:space="preserve"> position being taken was as follows</w:t>
      </w:r>
      <w:r w:rsidR="00065FF3">
        <w:rPr>
          <w:rFonts w:ascii="FranklinGothicBook" w:eastAsia="Times New Roman" w:hAnsi="FranklinGothicBook" w:cs="Times New Roman"/>
          <w:i/>
          <w:iCs/>
          <w:color w:val="2C3B86"/>
          <w:kern w:val="0"/>
          <w:sz w:val="27"/>
          <w:szCs w:val="27"/>
          <w:lang w:val="en-US" w:eastAsia="de-CH"/>
          <w14:ligatures w14:val="none"/>
        </w:rPr>
        <w:t xml:space="preserve">: </w:t>
      </w:r>
      <w:r w:rsidR="00065FF3" w:rsidRPr="006F624C">
        <w:rPr>
          <w:rFonts w:ascii="FranklinGothicBook" w:eastAsia="Times New Roman" w:hAnsi="FranklinGothicBook" w:cs="Times New Roman"/>
          <w:b/>
          <w:bCs/>
          <w:i/>
          <w:iCs/>
          <w:color w:val="2C3B86"/>
          <w:kern w:val="0"/>
          <w:sz w:val="27"/>
          <w:szCs w:val="27"/>
          <w:lang w:val="en-US" w:eastAsia="de-CH"/>
          <w14:ligatures w14:val="none"/>
        </w:rPr>
        <w:t>to provide the least information;</w:t>
      </w:r>
    </w:p>
    <w:p w14:paraId="4D1011A4" w14:textId="5112CFFF" w:rsidR="0067635C" w:rsidRPr="006F624C" w:rsidRDefault="0067635C" w:rsidP="009E72EA">
      <w:pPr>
        <w:numPr>
          <w:ilvl w:val="0"/>
          <w:numId w:val="27"/>
        </w:numPr>
        <w:spacing w:before="100" w:beforeAutospacing="1" w:after="100" w:afterAutospacing="1" w:line="280" w:lineRule="atLeast"/>
        <w:jc w:val="both"/>
        <w:rPr>
          <w:rFonts w:ascii="FranklinGothicBook" w:eastAsia="Times New Roman" w:hAnsi="FranklinGothicBook" w:cs="Times New Roman"/>
          <w:b/>
          <w:bCs/>
          <w:i/>
          <w:iCs/>
          <w:color w:val="2C3B86"/>
          <w:kern w:val="0"/>
          <w:sz w:val="27"/>
          <w:szCs w:val="27"/>
          <w:lang w:val="en-US" w:eastAsia="de-CH"/>
          <w14:ligatures w14:val="none"/>
        </w:rPr>
      </w:pPr>
      <w:proofErr w:type="gramStart"/>
      <w:r w:rsidRPr="002177E8">
        <w:rPr>
          <w:rFonts w:ascii="FranklinGothicBook" w:eastAsia="Times New Roman" w:hAnsi="FranklinGothicBook" w:cs="Times New Roman"/>
          <w:i/>
          <w:iCs/>
          <w:color w:val="2C3B86"/>
          <w:kern w:val="0"/>
          <w:sz w:val="27"/>
          <w:szCs w:val="27"/>
          <w:lang w:val="en-US" w:eastAsia="de-CH"/>
          <w14:ligatures w14:val="none"/>
        </w:rPr>
        <w:t>the</w:t>
      </w:r>
      <w:proofErr w:type="gramEnd"/>
      <w:r w:rsidRPr="002177E8">
        <w:rPr>
          <w:rFonts w:ascii="FranklinGothicBook" w:eastAsia="Times New Roman" w:hAnsi="FranklinGothicBook" w:cs="Times New Roman"/>
          <w:i/>
          <w:iCs/>
          <w:color w:val="2C3B86"/>
          <w:kern w:val="0"/>
          <w:sz w:val="27"/>
          <w:szCs w:val="27"/>
          <w:lang w:val="en-US" w:eastAsia="de-CH"/>
          <w14:ligatures w14:val="none"/>
        </w:rPr>
        <w:t xml:space="preserve"> information being used to support the position </w:t>
      </w:r>
      <w:r w:rsidRPr="006F624C">
        <w:rPr>
          <w:rFonts w:ascii="FranklinGothicBook" w:eastAsia="Times New Roman" w:hAnsi="FranklinGothicBook" w:cs="Times New Roman"/>
          <w:b/>
          <w:bCs/>
          <w:i/>
          <w:iCs/>
          <w:color w:val="2C3B86"/>
          <w:kern w:val="0"/>
          <w:sz w:val="27"/>
          <w:szCs w:val="27"/>
          <w:lang w:val="en-US" w:eastAsia="de-CH"/>
          <w14:ligatures w14:val="none"/>
        </w:rPr>
        <w:t>was</w:t>
      </w:r>
      <w:r w:rsidR="00065FF3" w:rsidRPr="006F624C">
        <w:rPr>
          <w:rFonts w:ascii="FranklinGothicBook" w:eastAsia="Times New Roman" w:hAnsi="FranklinGothicBook" w:cs="Times New Roman"/>
          <w:b/>
          <w:bCs/>
          <w:i/>
          <w:iCs/>
          <w:color w:val="2C3B86"/>
          <w:kern w:val="0"/>
          <w:sz w:val="27"/>
          <w:szCs w:val="27"/>
          <w:lang w:val="en-US" w:eastAsia="de-CH"/>
          <w14:ligatures w14:val="none"/>
        </w:rPr>
        <w:t xml:space="preserve"> very scant; </w:t>
      </w:r>
    </w:p>
    <w:p w14:paraId="4D108C2B" w14:textId="27C51DCA" w:rsidR="0067635C" w:rsidRPr="00723088" w:rsidRDefault="0067635C" w:rsidP="00377142">
      <w:pPr>
        <w:numPr>
          <w:ilvl w:val="0"/>
          <w:numId w:val="27"/>
        </w:numPr>
        <w:spacing w:before="100" w:beforeAutospacing="1" w:after="100" w:afterAutospacing="1" w:line="280" w:lineRule="atLeast"/>
        <w:jc w:val="both"/>
        <w:rPr>
          <w:rFonts w:ascii="FranklinGothicBook" w:eastAsia="Times New Roman" w:hAnsi="FranklinGothicBook" w:cs="Times New Roman"/>
          <w:b/>
          <w:bCs/>
          <w:i/>
          <w:iCs/>
          <w:color w:val="2C3B86"/>
          <w:kern w:val="0"/>
          <w:sz w:val="27"/>
          <w:szCs w:val="27"/>
          <w:lang w:val="en-US" w:eastAsia="de-CH"/>
          <w14:ligatures w14:val="none"/>
        </w:rPr>
      </w:pPr>
      <w:proofErr w:type="gramStart"/>
      <w:r w:rsidRPr="002177E8">
        <w:rPr>
          <w:rFonts w:ascii="FranklinGothicBook" w:eastAsia="Times New Roman" w:hAnsi="FranklinGothicBook" w:cs="Times New Roman"/>
          <w:i/>
          <w:iCs/>
          <w:color w:val="2C3B86"/>
          <w:kern w:val="0"/>
          <w:sz w:val="27"/>
          <w:szCs w:val="27"/>
          <w:lang w:val="en-US" w:eastAsia="de-CH"/>
          <w14:ligatures w14:val="none"/>
        </w:rPr>
        <w:t>the</w:t>
      </w:r>
      <w:proofErr w:type="gramEnd"/>
      <w:r w:rsidRPr="002177E8">
        <w:rPr>
          <w:rFonts w:ascii="FranklinGothicBook" w:eastAsia="Times New Roman" w:hAnsi="FranklinGothicBook" w:cs="Times New Roman"/>
          <w:i/>
          <w:iCs/>
          <w:color w:val="2C3B86"/>
          <w:kern w:val="0"/>
          <w:sz w:val="27"/>
          <w:szCs w:val="27"/>
          <w:lang w:val="en-US" w:eastAsia="de-CH"/>
          <w14:ligatures w14:val="none"/>
        </w:rPr>
        <w:t xml:space="preserve"> information or point of view being ignored or left out of </w:t>
      </w:r>
      <w:r w:rsidR="00CF2E04" w:rsidRPr="002177E8">
        <w:rPr>
          <w:rFonts w:ascii="FranklinGothicBook" w:eastAsia="Times New Roman" w:hAnsi="FranklinGothicBook" w:cs="Times New Roman"/>
          <w:i/>
          <w:iCs/>
          <w:color w:val="2C3B86"/>
          <w:kern w:val="0"/>
          <w:sz w:val="27"/>
          <w:szCs w:val="27"/>
          <w:lang w:val="en-US" w:eastAsia="de-CH"/>
          <w14:ligatures w14:val="none"/>
        </w:rPr>
        <w:t>reasoning</w:t>
      </w:r>
      <w:r w:rsidRPr="002177E8">
        <w:rPr>
          <w:rFonts w:ascii="FranklinGothicBook" w:eastAsia="Times New Roman" w:hAnsi="FranklinGothicBook" w:cs="Times New Roman"/>
          <w:i/>
          <w:iCs/>
          <w:color w:val="2C3B86"/>
          <w:kern w:val="0"/>
          <w:sz w:val="27"/>
          <w:szCs w:val="27"/>
          <w:lang w:val="en-US" w:eastAsia="de-CH"/>
          <w14:ligatures w14:val="none"/>
        </w:rPr>
        <w:t xml:space="preserve"> </w:t>
      </w:r>
      <w:r w:rsidRPr="00990F69">
        <w:rPr>
          <w:rFonts w:ascii="FranklinGothicBook" w:eastAsia="Times New Roman" w:hAnsi="FranklinGothicBook" w:cs="Times New Roman"/>
          <w:b/>
          <w:bCs/>
          <w:i/>
          <w:iCs/>
          <w:color w:val="2C3B86"/>
          <w:kern w:val="0"/>
          <w:sz w:val="27"/>
          <w:szCs w:val="27"/>
          <w:lang w:val="en-US" w:eastAsia="de-CH"/>
          <w14:ligatures w14:val="none"/>
        </w:rPr>
        <w:t>was</w:t>
      </w:r>
      <w:r w:rsidR="007702B1" w:rsidRPr="00990F69">
        <w:rPr>
          <w:rFonts w:ascii="FranklinGothicBook" w:eastAsia="Times New Roman" w:hAnsi="FranklinGothicBook" w:cs="Times New Roman"/>
          <w:b/>
          <w:bCs/>
          <w:i/>
          <w:iCs/>
          <w:color w:val="2C3B86"/>
          <w:kern w:val="0"/>
          <w:sz w:val="27"/>
          <w:szCs w:val="27"/>
          <w:lang w:val="en-US" w:eastAsia="de-CH"/>
          <w14:ligatures w14:val="none"/>
        </w:rPr>
        <w:t xml:space="preserve"> </w:t>
      </w:r>
      <w:r w:rsidR="009A78FA" w:rsidRPr="00990F69">
        <w:rPr>
          <w:rFonts w:ascii="FranklinGothicBook" w:eastAsia="Times New Roman" w:hAnsi="FranklinGothicBook" w:cs="Times New Roman"/>
          <w:b/>
          <w:bCs/>
          <w:i/>
          <w:iCs/>
          <w:color w:val="2C3B86"/>
          <w:kern w:val="0"/>
          <w:sz w:val="27"/>
          <w:szCs w:val="27"/>
          <w:lang w:val="en-US" w:eastAsia="de-CH"/>
          <w14:ligatures w14:val="none"/>
        </w:rPr>
        <w:t xml:space="preserve">the </w:t>
      </w:r>
      <w:r w:rsidR="00990F69" w:rsidRPr="00990F69">
        <w:rPr>
          <w:rFonts w:ascii="FranklinGothicBook" w:eastAsia="Times New Roman" w:hAnsi="FranklinGothicBook" w:cs="Times New Roman"/>
          <w:b/>
          <w:bCs/>
          <w:i/>
          <w:iCs/>
          <w:color w:val="2C3B86"/>
          <w:kern w:val="0"/>
          <w:sz w:val="27"/>
          <w:szCs w:val="27"/>
          <w:lang w:val="en-US" w:eastAsia="de-CH"/>
          <w14:ligatures w14:val="none"/>
        </w:rPr>
        <w:t xml:space="preserve">strategy to fasten certain processes of decisions. </w:t>
      </w:r>
      <w:r w:rsidR="009A78FA" w:rsidRPr="00990F69">
        <w:rPr>
          <w:rFonts w:ascii="FranklinGothicBook" w:eastAsia="Times New Roman" w:hAnsi="FranklinGothicBook" w:cs="Times New Roman"/>
          <w:b/>
          <w:bCs/>
          <w:i/>
          <w:iCs/>
          <w:color w:val="2C3B86"/>
          <w:kern w:val="0"/>
          <w:sz w:val="27"/>
          <w:szCs w:val="27"/>
          <w:lang w:val="en-US" w:eastAsia="de-CH"/>
          <w14:ligatures w14:val="none"/>
        </w:rPr>
        <w:t xml:space="preserve"> </w:t>
      </w:r>
    </w:p>
    <w:p w14:paraId="17F7ECB6" w14:textId="77777777" w:rsidR="00B5062F" w:rsidRDefault="00B5062F" w:rsidP="00377142">
      <w:pPr>
        <w:rPr>
          <w:lang w:val="en-US"/>
        </w:rPr>
      </w:pPr>
    </w:p>
    <w:p w14:paraId="572452A6" w14:textId="77777777" w:rsidR="00B5062F" w:rsidRPr="00A32DD8" w:rsidRDefault="00B5062F" w:rsidP="00377142">
      <w:pPr>
        <w:rPr>
          <w:lang w:val="en-US"/>
        </w:rPr>
      </w:pPr>
    </w:p>
    <w:sectPr w:rsidR="00B5062F" w:rsidRPr="00A32DD8" w:rsidSect="00377142">
      <w:footerReference w:type="default" r:id="rId22"/>
      <w:headerReference w:type="first" r:id="rId23"/>
      <w:pgSz w:w="11906" w:h="16838" w:code="9"/>
      <w:pgMar w:top="1134" w:right="1134"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3FAA" w14:textId="77777777" w:rsidR="006B55F8" w:rsidRDefault="006B55F8" w:rsidP="00A76598">
      <w:r>
        <w:separator/>
      </w:r>
    </w:p>
  </w:endnote>
  <w:endnote w:type="continuationSeparator" w:id="0">
    <w:p w14:paraId="4A2B31E0" w14:textId="77777777" w:rsidR="006B55F8" w:rsidRDefault="006B55F8"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GothicBook">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egreya">
    <w:altName w:val="Cambria"/>
    <w:panose1 w:val="00000000000000000000"/>
    <w:charset w:val="00"/>
    <w:family w:val="roman"/>
    <w:notTrueType/>
    <w:pitch w:val="default"/>
  </w:font>
  <w:font w:name="FranklinGothicDemi">
    <w:altName w:val="Cambria"/>
    <w:panose1 w:val="00000000000000000000"/>
    <w:charset w:val="00"/>
    <w:family w:val="roman"/>
    <w:notTrueType/>
    <w:pitch w:val="default"/>
  </w:font>
  <w:font w:name="FranklinGothicDemi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609818"/>
      <w:docPartObj>
        <w:docPartGallery w:val="Page Numbers (Bottom of Page)"/>
        <w:docPartUnique/>
      </w:docPartObj>
    </w:sdtPr>
    <w:sdtEndPr/>
    <w:sdtContent>
      <w:p w14:paraId="2E084C1C" w14:textId="2053DD7F" w:rsidR="00864C29" w:rsidRDefault="00864C29">
        <w:pPr>
          <w:pStyle w:val="Fuzeile"/>
          <w:jc w:val="right"/>
        </w:pPr>
        <w:r>
          <w:fldChar w:fldCharType="begin"/>
        </w:r>
        <w:r>
          <w:instrText>PAGE   \* MERGEFORMAT</w:instrText>
        </w:r>
        <w:r>
          <w:fldChar w:fldCharType="separate"/>
        </w:r>
        <w:r>
          <w:rPr>
            <w:lang w:val="de-DE"/>
          </w:rPr>
          <w:t>2</w:t>
        </w:r>
        <w:r>
          <w:fldChar w:fldCharType="end"/>
        </w:r>
      </w:p>
    </w:sdtContent>
  </w:sdt>
  <w:p w14:paraId="242709BE" w14:textId="77777777" w:rsidR="00864C29" w:rsidRDefault="00864C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A4BD" w14:textId="77777777" w:rsidR="006B55F8" w:rsidRPr="00ED0D02" w:rsidRDefault="006B55F8" w:rsidP="00ED0D02">
      <w:pPr>
        <w:pStyle w:val="Fuzeile"/>
      </w:pPr>
    </w:p>
  </w:footnote>
  <w:footnote w:type="continuationSeparator" w:id="0">
    <w:p w14:paraId="30A97DCA" w14:textId="77777777" w:rsidR="006B55F8" w:rsidRDefault="006B55F8" w:rsidP="00A76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D38B" w14:textId="77777777" w:rsidR="00C536C2" w:rsidRDefault="00C536C2" w:rsidP="00437505">
    <w:pPr>
      <w:pStyle w:val="Kopfzeile"/>
      <w:rPr>
        <w:sz w:val="20"/>
        <w:szCs w:val="20"/>
      </w:rPr>
    </w:pPr>
  </w:p>
  <w:p w14:paraId="112262AD" w14:textId="77777777" w:rsidR="00C536C2" w:rsidRDefault="00C536C2" w:rsidP="00437505">
    <w:pPr>
      <w:pStyle w:val="Kopfzeile"/>
      <w:rPr>
        <w:sz w:val="20"/>
        <w:szCs w:val="20"/>
      </w:rPr>
    </w:pPr>
  </w:p>
  <w:p w14:paraId="6F303EE4" w14:textId="77777777" w:rsidR="00C536C2" w:rsidRDefault="00C536C2" w:rsidP="00437505">
    <w:pPr>
      <w:pStyle w:val="Kopfzeile"/>
      <w:rPr>
        <w:sz w:val="20"/>
        <w:szCs w:val="20"/>
      </w:rPr>
    </w:pPr>
  </w:p>
  <w:p w14:paraId="28E9ABF0" w14:textId="77777777" w:rsidR="00C536C2" w:rsidRDefault="00C536C2" w:rsidP="00437505">
    <w:pPr>
      <w:pStyle w:val="Kopfzeile"/>
      <w:rPr>
        <w:sz w:val="20"/>
        <w:szCs w:val="20"/>
      </w:rPr>
    </w:pPr>
  </w:p>
  <w:p w14:paraId="2775DA73" w14:textId="77777777" w:rsidR="00C536C2" w:rsidRDefault="00C536C2" w:rsidP="00437505">
    <w:pPr>
      <w:pStyle w:val="Kopfzeile"/>
      <w:rPr>
        <w:sz w:val="20"/>
        <w:szCs w:val="20"/>
      </w:rPr>
    </w:pPr>
  </w:p>
  <w:p w14:paraId="6F4A3375" w14:textId="77777777" w:rsidR="00437505" w:rsidRPr="00437505" w:rsidRDefault="00437505" w:rsidP="004375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EF4685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184C43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C1623E6"/>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6CCC4272"/>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3C6400C"/>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49A3641"/>
    <w:multiLevelType w:val="multilevel"/>
    <w:tmpl w:val="A95014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10192E"/>
    <w:multiLevelType w:val="multilevel"/>
    <w:tmpl w:val="DA1CEF56"/>
    <w:lvl w:ilvl="0">
      <w:start w:val="1"/>
      <w:numFmt w:val="decimal"/>
      <w:lvlText w:val="%1."/>
      <w:lvlJc w:val="left"/>
      <w:pPr>
        <w:ind w:left="360" w:hanging="36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5D4ECB"/>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9" w15:restartNumberingAfterBreak="0">
    <w:nsid w:val="24C0183D"/>
    <w:multiLevelType w:val="multilevel"/>
    <w:tmpl w:val="08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B2E4FEE"/>
    <w:multiLevelType w:val="hybridMultilevel"/>
    <w:tmpl w:val="92A0889E"/>
    <w:lvl w:ilvl="0" w:tplc="0C800894">
      <w:start w:val="1"/>
      <w:numFmt w:val="decimal"/>
      <w:lvlText w:val="%1."/>
      <w:lvlJc w:val="left"/>
      <w:pPr>
        <w:ind w:left="720" w:hanging="360"/>
      </w:pPr>
    </w:lvl>
    <w:lvl w:ilvl="1" w:tplc="0807000F">
      <w:start w:val="1"/>
      <w:numFmt w:val="decimal"/>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B326A66"/>
    <w:multiLevelType w:val="hybridMultilevel"/>
    <w:tmpl w:val="50288A98"/>
    <w:lvl w:ilvl="0" w:tplc="3708AE68">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CCE2258"/>
    <w:multiLevelType w:val="multilevel"/>
    <w:tmpl w:val="60C8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C0DD2"/>
    <w:multiLevelType w:val="hybridMultilevel"/>
    <w:tmpl w:val="C66479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962687F"/>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15" w15:restartNumberingAfterBreak="0">
    <w:nsid w:val="4DC962CE"/>
    <w:multiLevelType w:val="hybridMultilevel"/>
    <w:tmpl w:val="91EED57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E02712E"/>
    <w:multiLevelType w:val="multilevel"/>
    <w:tmpl w:val="50682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7D487C"/>
    <w:multiLevelType w:val="multilevel"/>
    <w:tmpl w:val="5BBEFE14"/>
    <w:lvl w:ilvl="0">
      <w:start w:val="1"/>
      <w:numFmt w:val="decimal"/>
      <w:lvlText w:val="%1."/>
      <w:lvlJc w:val="left"/>
      <w:pPr>
        <w:ind w:left="1134"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90A15AB"/>
    <w:multiLevelType w:val="multilevel"/>
    <w:tmpl w:val="75384DEA"/>
    <w:styleLink w:val="FHNWAufzhlung"/>
    <w:lvl w:ilvl="0">
      <w:start w:val="1"/>
      <w:numFmt w:val="bullet"/>
      <w:lvlText w:val=""/>
      <w:lvlJc w:val="left"/>
      <w:pPr>
        <w:ind w:left="227" w:hanging="227"/>
      </w:pPr>
      <w:rPr>
        <w:rFonts w:ascii="Symbol" w:hAnsi="Symbol" w:hint="default"/>
      </w:rPr>
    </w:lvl>
    <w:lvl w:ilvl="1">
      <w:start w:val="1"/>
      <w:numFmt w:val="bullet"/>
      <w:lvlText w:val=""/>
      <w:lvlJc w:val="left"/>
      <w:pPr>
        <w:tabs>
          <w:tab w:val="num" w:pos="851"/>
        </w:tabs>
        <w:ind w:left="1077" w:hanging="226"/>
      </w:pPr>
      <w:rPr>
        <w:rFonts w:ascii="Symbol" w:hAnsi="Symbol" w:hint="default"/>
      </w:rPr>
    </w:lvl>
    <w:lvl w:ilvl="2">
      <w:start w:val="1"/>
      <w:numFmt w:val="bullet"/>
      <w:lvlText w:val=""/>
      <w:lvlJc w:val="left"/>
      <w:pPr>
        <w:tabs>
          <w:tab w:val="num" w:pos="1701"/>
        </w:tabs>
        <w:ind w:left="1928" w:hanging="227"/>
      </w:pPr>
      <w:rPr>
        <w:rFonts w:ascii="Symbol" w:hAnsi="Symbol" w:hint="default"/>
      </w:rPr>
    </w:lvl>
    <w:lvl w:ilvl="3">
      <w:start w:val="1"/>
      <w:numFmt w:val="bullet"/>
      <w:lvlText w:val=""/>
      <w:lvlJc w:val="left"/>
      <w:pPr>
        <w:tabs>
          <w:tab w:val="num" w:pos="27783"/>
        </w:tabs>
        <w:ind w:left="2778" w:hanging="226"/>
      </w:pPr>
      <w:rPr>
        <w:rFonts w:ascii="Symbol" w:hAnsi="Symbol" w:hint="default"/>
      </w:rPr>
    </w:lvl>
    <w:lvl w:ilvl="4">
      <w:start w:val="1"/>
      <w:numFmt w:val="bullet"/>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4479" w:hanging="226"/>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20" w15:restartNumberingAfterBreak="0">
    <w:nsid w:val="6A8662D4"/>
    <w:multiLevelType w:val="multilevel"/>
    <w:tmpl w:val="75384DEA"/>
    <w:numStyleLink w:val="FHNWAufzhlung"/>
  </w:abstractNum>
  <w:abstractNum w:abstractNumId="21"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128597C"/>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3" w15:restartNumberingAfterBreak="0">
    <w:nsid w:val="799F0B82"/>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7C8C5191"/>
    <w:multiLevelType w:val="hybridMultilevel"/>
    <w:tmpl w:val="18363C34"/>
    <w:lvl w:ilvl="0" w:tplc="28221D1C">
      <w:numFmt w:val="bullet"/>
      <w:lvlText w:val="-"/>
      <w:lvlJc w:val="left"/>
      <w:pPr>
        <w:ind w:left="720" w:hanging="360"/>
      </w:pPr>
      <w:rPr>
        <w:rFonts w:ascii="FranklinGothicBook" w:eastAsia="Times New Roman" w:hAnsi="FranklinGothicBook"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7E7D4B92"/>
    <w:multiLevelType w:val="multilevel"/>
    <w:tmpl w:val="75384DEA"/>
    <w:numStyleLink w:val="FHNWAufzhlung"/>
  </w:abstractNum>
  <w:num w:numId="1" w16cid:durableId="1353993146">
    <w:abstractNumId w:val="4"/>
  </w:num>
  <w:num w:numId="2" w16cid:durableId="533924607">
    <w:abstractNumId w:val="18"/>
  </w:num>
  <w:num w:numId="3" w16cid:durableId="1527521402">
    <w:abstractNumId w:val="21"/>
  </w:num>
  <w:num w:numId="4" w16cid:durableId="684938411">
    <w:abstractNumId w:val="3"/>
  </w:num>
  <w:num w:numId="5" w16cid:durableId="181867987">
    <w:abstractNumId w:val="24"/>
  </w:num>
  <w:num w:numId="6" w16cid:durableId="2016573901">
    <w:abstractNumId w:val="5"/>
  </w:num>
  <w:num w:numId="7" w16cid:durableId="894438532">
    <w:abstractNumId w:val="18"/>
  </w:num>
  <w:num w:numId="8" w16cid:durableId="1384714046">
    <w:abstractNumId w:val="1"/>
  </w:num>
  <w:num w:numId="9" w16cid:durableId="65230108">
    <w:abstractNumId w:val="2"/>
  </w:num>
  <w:num w:numId="10" w16cid:durableId="46339404">
    <w:abstractNumId w:val="17"/>
  </w:num>
  <w:num w:numId="11" w16cid:durableId="322974056">
    <w:abstractNumId w:val="10"/>
  </w:num>
  <w:num w:numId="12" w16cid:durableId="642931393">
    <w:abstractNumId w:val="11"/>
  </w:num>
  <w:num w:numId="13" w16cid:durableId="725688454">
    <w:abstractNumId w:val="7"/>
  </w:num>
  <w:num w:numId="14" w16cid:durableId="1153790887">
    <w:abstractNumId w:val="16"/>
  </w:num>
  <w:num w:numId="15" w16cid:durableId="728771408">
    <w:abstractNumId w:val="19"/>
  </w:num>
  <w:num w:numId="16" w16cid:durableId="1976639902">
    <w:abstractNumId w:val="0"/>
  </w:num>
  <w:num w:numId="17" w16cid:durableId="572588142">
    <w:abstractNumId w:val="22"/>
  </w:num>
  <w:num w:numId="18" w16cid:durableId="1879586819">
    <w:abstractNumId w:val="22"/>
    <w:lvlOverride w:ilvl="0">
      <w:lvl w:ilvl="0">
        <w:start w:val="1"/>
        <w:numFmt w:val="decimal"/>
        <w:pStyle w:val="berschrift1"/>
        <w:lvlText w:val="%1"/>
        <w:lvlJc w:val="left"/>
        <w:pPr>
          <w:ind w:left="432" w:hanging="432"/>
        </w:pPr>
        <w:rPr>
          <w:rFonts w:hint="default"/>
        </w:rPr>
      </w:lvl>
    </w:lvlOverride>
    <w:lvlOverride w:ilvl="1">
      <w:lvl w:ilvl="1">
        <w:start w:val="1"/>
        <w:numFmt w:val="decimal"/>
        <w:pStyle w:val="berschrift2"/>
        <w:lvlText w:val="%1.%2"/>
        <w:lvlJc w:val="left"/>
        <w:pPr>
          <w:ind w:left="576" w:hanging="576"/>
        </w:pPr>
        <w:rPr>
          <w:rFonts w:hint="default"/>
        </w:rPr>
      </w:lvl>
    </w:lvlOverride>
    <w:lvlOverride w:ilvl="2">
      <w:lvl w:ilvl="2">
        <w:start w:val="1"/>
        <w:numFmt w:val="decimal"/>
        <w:pStyle w:val="berschrift3"/>
        <w:lvlText w:val="%1.%2.%3"/>
        <w:lvlJc w:val="left"/>
        <w:pPr>
          <w:ind w:left="720" w:hanging="720"/>
        </w:pPr>
        <w:rPr>
          <w:rFonts w:hint="default"/>
        </w:rPr>
      </w:lvl>
    </w:lvlOverride>
    <w:lvlOverride w:ilvl="3">
      <w:lvl w:ilvl="3">
        <w:start w:val="1"/>
        <w:numFmt w:val="decimal"/>
        <w:pStyle w:val="berschrift4"/>
        <w:lvlText w:val="%1.%2.%3.%4"/>
        <w:lvlJc w:val="left"/>
        <w:pPr>
          <w:ind w:left="680" w:hanging="680"/>
        </w:pPr>
        <w:rPr>
          <w:rFonts w:hint="default"/>
        </w:rPr>
      </w:lvl>
    </w:lvlOverride>
    <w:lvlOverride w:ilvl="4">
      <w:lvl w:ilvl="4">
        <w:start w:val="1"/>
        <w:numFmt w:val="decimal"/>
        <w:pStyle w:val="berschrift5"/>
        <w:lvlText w:val="%1.%2.%3.%4.%5"/>
        <w:lvlJc w:val="left"/>
        <w:pPr>
          <w:ind w:left="1008" w:hanging="1008"/>
        </w:pPr>
        <w:rPr>
          <w:rFonts w:hint="default"/>
        </w:rPr>
      </w:lvl>
    </w:lvlOverride>
    <w:lvlOverride w:ilvl="5">
      <w:lvl w:ilvl="5">
        <w:start w:val="1"/>
        <w:numFmt w:val="decimal"/>
        <w:pStyle w:val="berschrift6"/>
        <w:lvlText w:val="%1.%2.%3.%4.%5.%6"/>
        <w:lvlJc w:val="left"/>
        <w:pPr>
          <w:ind w:left="1152" w:hanging="1152"/>
        </w:pPr>
        <w:rPr>
          <w:rFonts w:hint="default"/>
        </w:rPr>
      </w:lvl>
    </w:lvlOverride>
    <w:lvlOverride w:ilvl="6">
      <w:lvl w:ilvl="6">
        <w:start w:val="1"/>
        <w:numFmt w:val="decimal"/>
        <w:pStyle w:val="berschrift7"/>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19" w16cid:durableId="1659311279">
    <w:abstractNumId w:val="8"/>
  </w:num>
  <w:num w:numId="20" w16cid:durableId="1084372380">
    <w:abstractNumId w:val="14"/>
  </w:num>
  <w:num w:numId="21" w16cid:durableId="132336328">
    <w:abstractNumId w:val="23"/>
  </w:num>
  <w:num w:numId="22" w16cid:durableId="707380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7044185">
    <w:abstractNumId w:val="20"/>
  </w:num>
  <w:num w:numId="24" w16cid:durableId="1010565393">
    <w:abstractNumId w:val="26"/>
  </w:num>
  <w:num w:numId="25" w16cid:durableId="1115516461">
    <w:abstractNumId w:val="9"/>
  </w:num>
  <w:num w:numId="26" w16cid:durableId="233441807">
    <w:abstractNumId w:val="6"/>
  </w:num>
  <w:num w:numId="27" w16cid:durableId="543714005">
    <w:abstractNumId w:val="12"/>
  </w:num>
  <w:num w:numId="28" w16cid:durableId="1180193108">
    <w:abstractNumId w:val="15"/>
  </w:num>
  <w:num w:numId="29" w16cid:durableId="297689305">
    <w:abstractNumId w:val="13"/>
  </w:num>
  <w:num w:numId="30" w16cid:durableId="12073322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DD8"/>
    <w:rsid w:val="00002EB5"/>
    <w:rsid w:val="000210DE"/>
    <w:rsid w:val="00032B21"/>
    <w:rsid w:val="000358EA"/>
    <w:rsid w:val="0005534A"/>
    <w:rsid w:val="00060CA1"/>
    <w:rsid w:val="00065FF3"/>
    <w:rsid w:val="00071507"/>
    <w:rsid w:val="00076117"/>
    <w:rsid w:val="00080B19"/>
    <w:rsid w:val="000976AF"/>
    <w:rsid w:val="000B01A7"/>
    <w:rsid w:val="000E154F"/>
    <w:rsid w:val="000E5CC1"/>
    <w:rsid w:val="000F747C"/>
    <w:rsid w:val="000F7F62"/>
    <w:rsid w:val="00106EAE"/>
    <w:rsid w:val="001116AC"/>
    <w:rsid w:val="001149D2"/>
    <w:rsid w:val="00121422"/>
    <w:rsid w:val="00124EF6"/>
    <w:rsid w:val="00141BF2"/>
    <w:rsid w:val="00146244"/>
    <w:rsid w:val="00146401"/>
    <w:rsid w:val="00155266"/>
    <w:rsid w:val="00156BA9"/>
    <w:rsid w:val="00162FCB"/>
    <w:rsid w:val="00167833"/>
    <w:rsid w:val="00180D32"/>
    <w:rsid w:val="00185A7A"/>
    <w:rsid w:val="00194459"/>
    <w:rsid w:val="001A52AB"/>
    <w:rsid w:val="001D1088"/>
    <w:rsid w:val="001D10F3"/>
    <w:rsid w:val="001D7EB4"/>
    <w:rsid w:val="001E1914"/>
    <w:rsid w:val="001E544A"/>
    <w:rsid w:val="001F03C1"/>
    <w:rsid w:val="001F3060"/>
    <w:rsid w:val="0020033F"/>
    <w:rsid w:val="00203DDE"/>
    <w:rsid w:val="00213675"/>
    <w:rsid w:val="002177E8"/>
    <w:rsid w:val="002178D8"/>
    <w:rsid w:val="002259EE"/>
    <w:rsid w:val="00227057"/>
    <w:rsid w:val="00233277"/>
    <w:rsid w:val="0026286F"/>
    <w:rsid w:val="002752A2"/>
    <w:rsid w:val="0028061D"/>
    <w:rsid w:val="00287478"/>
    <w:rsid w:val="00290977"/>
    <w:rsid w:val="0029605A"/>
    <w:rsid w:val="002A27DF"/>
    <w:rsid w:val="002A5C6C"/>
    <w:rsid w:val="002B467D"/>
    <w:rsid w:val="002C1CAC"/>
    <w:rsid w:val="002E10A8"/>
    <w:rsid w:val="002E7766"/>
    <w:rsid w:val="002F1BED"/>
    <w:rsid w:val="002F5B1C"/>
    <w:rsid w:val="0032345C"/>
    <w:rsid w:val="00343561"/>
    <w:rsid w:val="003438FA"/>
    <w:rsid w:val="00351B21"/>
    <w:rsid w:val="00361B1D"/>
    <w:rsid w:val="003628B1"/>
    <w:rsid w:val="00363F2D"/>
    <w:rsid w:val="00375A78"/>
    <w:rsid w:val="00377142"/>
    <w:rsid w:val="00383980"/>
    <w:rsid w:val="003A0E79"/>
    <w:rsid w:val="003A3620"/>
    <w:rsid w:val="003A461D"/>
    <w:rsid w:val="003C7297"/>
    <w:rsid w:val="003D4F97"/>
    <w:rsid w:val="003F0632"/>
    <w:rsid w:val="003F3481"/>
    <w:rsid w:val="00400861"/>
    <w:rsid w:val="00405B61"/>
    <w:rsid w:val="0040684A"/>
    <w:rsid w:val="00420F57"/>
    <w:rsid w:val="004255A1"/>
    <w:rsid w:val="00425687"/>
    <w:rsid w:val="00437505"/>
    <w:rsid w:val="00442EF3"/>
    <w:rsid w:val="00452E80"/>
    <w:rsid w:val="00460C63"/>
    <w:rsid w:val="00473483"/>
    <w:rsid w:val="004801E7"/>
    <w:rsid w:val="004A61B1"/>
    <w:rsid w:val="004A6AE8"/>
    <w:rsid w:val="004B558A"/>
    <w:rsid w:val="004C5569"/>
    <w:rsid w:val="004C5E11"/>
    <w:rsid w:val="004C6864"/>
    <w:rsid w:val="004D0980"/>
    <w:rsid w:val="004E74B4"/>
    <w:rsid w:val="004E7812"/>
    <w:rsid w:val="004F505A"/>
    <w:rsid w:val="00514777"/>
    <w:rsid w:val="0052471F"/>
    <w:rsid w:val="00530A46"/>
    <w:rsid w:val="005314CD"/>
    <w:rsid w:val="00572350"/>
    <w:rsid w:val="0057705E"/>
    <w:rsid w:val="00580F1A"/>
    <w:rsid w:val="00595194"/>
    <w:rsid w:val="005A5E71"/>
    <w:rsid w:val="005B7F6D"/>
    <w:rsid w:val="005C5F05"/>
    <w:rsid w:val="005D06CF"/>
    <w:rsid w:val="005D32CE"/>
    <w:rsid w:val="005E2EF6"/>
    <w:rsid w:val="006022D3"/>
    <w:rsid w:val="00607F7C"/>
    <w:rsid w:val="006109FE"/>
    <w:rsid w:val="00614396"/>
    <w:rsid w:val="00633A4F"/>
    <w:rsid w:val="006526F4"/>
    <w:rsid w:val="00656499"/>
    <w:rsid w:val="00660DC7"/>
    <w:rsid w:val="0067238A"/>
    <w:rsid w:val="00672C6E"/>
    <w:rsid w:val="006730C1"/>
    <w:rsid w:val="0067635C"/>
    <w:rsid w:val="00687A4C"/>
    <w:rsid w:val="00687BD8"/>
    <w:rsid w:val="006B55F8"/>
    <w:rsid w:val="006D02C9"/>
    <w:rsid w:val="006D1010"/>
    <w:rsid w:val="006D2239"/>
    <w:rsid w:val="006E5D11"/>
    <w:rsid w:val="006F4D85"/>
    <w:rsid w:val="006F624C"/>
    <w:rsid w:val="007050C1"/>
    <w:rsid w:val="00710CED"/>
    <w:rsid w:val="00715C4B"/>
    <w:rsid w:val="00723088"/>
    <w:rsid w:val="00730FF8"/>
    <w:rsid w:val="00736060"/>
    <w:rsid w:val="0073767C"/>
    <w:rsid w:val="007531B9"/>
    <w:rsid w:val="00757602"/>
    <w:rsid w:val="00762F82"/>
    <w:rsid w:val="007702B1"/>
    <w:rsid w:val="007878B4"/>
    <w:rsid w:val="00787B51"/>
    <w:rsid w:val="00790F78"/>
    <w:rsid w:val="007940D8"/>
    <w:rsid w:val="00796720"/>
    <w:rsid w:val="007A6DD3"/>
    <w:rsid w:val="007B31CE"/>
    <w:rsid w:val="007C2CBA"/>
    <w:rsid w:val="007D27D0"/>
    <w:rsid w:val="007D3D38"/>
    <w:rsid w:val="007E3C24"/>
    <w:rsid w:val="007F05CD"/>
    <w:rsid w:val="0080359A"/>
    <w:rsid w:val="008146BD"/>
    <w:rsid w:val="00827D74"/>
    <w:rsid w:val="00833253"/>
    <w:rsid w:val="00846B2E"/>
    <w:rsid w:val="00856097"/>
    <w:rsid w:val="00863731"/>
    <w:rsid w:val="00864C29"/>
    <w:rsid w:val="00872A31"/>
    <w:rsid w:val="00875F47"/>
    <w:rsid w:val="00884CF6"/>
    <w:rsid w:val="00887F9C"/>
    <w:rsid w:val="00890A63"/>
    <w:rsid w:val="008A103F"/>
    <w:rsid w:val="008C043B"/>
    <w:rsid w:val="008C3192"/>
    <w:rsid w:val="008E1555"/>
    <w:rsid w:val="008E24F0"/>
    <w:rsid w:val="008E2F67"/>
    <w:rsid w:val="008E73D6"/>
    <w:rsid w:val="008F402F"/>
    <w:rsid w:val="009073F8"/>
    <w:rsid w:val="00914F58"/>
    <w:rsid w:val="00920435"/>
    <w:rsid w:val="00923475"/>
    <w:rsid w:val="009274DC"/>
    <w:rsid w:val="009361E6"/>
    <w:rsid w:val="0093668C"/>
    <w:rsid w:val="00952F27"/>
    <w:rsid w:val="009667D5"/>
    <w:rsid w:val="00971B89"/>
    <w:rsid w:val="00976795"/>
    <w:rsid w:val="00981C95"/>
    <w:rsid w:val="009861BB"/>
    <w:rsid w:val="00986379"/>
    <w:rsid w:val="00990F69"/>
    <w:rsid w:val="00997AC8"/>
    <w:rsid w:val="009A78FA"/>
    <w:rsid w:val="009C5D88"/>
    <w:rsid w:val="009D0197"/>
    <w:rsid w:val="009D65FB"/>
    <w:rsid w:val="009E4268"/>
    <w:rsid w:val="009E55BD"/>
    <w:rsid w:val="009E67A7"/>
    <w:rsid w:val="009E72EA"/>
    <w:rsid w:val="00A32DD8"/>
    <w:rsid w:val="00A5737E"/>
    <w:rsid w:val="00A67BAB"/>
    <w:rsid w:val="00A723BF"/>
    <w:rsid w:val="00A76598"/>
    <w:rsid w:val="00A91CC7"/>
    <w:rsid w:val="00AA0020"/>
    <w:rsid w:val="00AA343C"/>
    <w:rsid w:val="00AC0F7D"/>
    <w:rsid w:val="00AC1D9F"/>
    <w:rsid w:val="00AC5B16"/>
    <w:rsid w:val="00AD0C43"/>
    <w:rsid w:val="00AD592C"/>
    <w:rsid w:val="00AE3B99"/>
    <w:rsid w:val="00B01F63"/>
    <w:rsid w:val="00B20C84"/>
    <w:rsid w:val="00B22B80"/>
    <w:rsid w:val="00B253C0"/>
    <w:rsid w:val="00B2634D"/>
    <w:rsid w:val="00B33577"/>
    <w:rsid w:val="00B45D62"/>
    <w:rsid w:val="00B5062F"/>
    <w:rsid w:val="00B534BF"/>
    <w:rsid w:val="00B753D5"/>
    <w:rsid w:val="00B958F5"/>
    <w:rsid w:val="00B966D7"/>
    <w:rsid w:val="00BA270C"/>
    <w:rsid w:val="00BA741B"/>
    <w:rsid w:val="00BB2D29"/>
    <w:rsid w:val="00BC4094"/>
    <w:rsid w:val="00BD12AB"/>
    <w:rsid w:val="00BE1762"/>
    <w:rsid w:val="00BE2EDC"/>
    <w:rsid w:val="00BF091D"/>
    <w:rsid w:val="00C00E02"/>
    <w:rsid w:val="00C26422"/>
    <w:rsid w:val="00C37EC8"/>
    <w:rsid w:val="00C40C3D"/>
    <w:rsid w:val="00C46B98"/>
    <w:rsid w:val="00C50216"/>
    <w:rsid w:val="00C536C2"/>
    <w:rsid w:val="00C539A0"/>
    <w:rsid w:val="00C541E7"/>
    <w:rsid w:val="00C55850"/>
    <w:rsid w:val="00C60971"/>
    <w:rsid w:val="00C81D14"/>
    <w:rsid w:val="00C83137"/>
    <w:rsid w:val="00C86E2E"/>
    <w:rsid w:val="00C87A64"/>
    <w:rsid w:val="00CA0AA9"/>
    <w:rsid w:val="00CA3E21"/>
    <w:rsid w:val="00CA50DE"/>
    <w:rsid w:val="00CA7998"/>
    <w:rsid w:val="00CC7BF8"/>
    <w:rsid w:val="00CD65A3"/>
    <w:rsid w:val="00CE2B5E"/>
    <w:rsid w:val="00CE2E9E"/>
    <w:rsid w:val="00CF2E04"/>
    <w:rsid w:val="00D004FE"/>
    <w:rsid w:val="00D06B74"/>
    <w:rsid w:val="00D1515E"/>
    <w:rsid w:val="00D3108D"/>
    <w:rsid w:val="00D36B2A"/>
    <w:rsid w:val="00D40A08"/>
    <w:rsid w:val="00D456E5"/>
    <w:rsid w:val="00D778D9"/>
    <w:rsid w:val="00D80E3B"/>
    <w:rsid w:val="00D853E8"/>
    <w:rsid w:val="00DB77B4"/>
    <w:rsid w:val="00DC5570"/>
    <w:rsid w:val="00DD0651"/>
    <w:rsid w:val="00DE1B69"/>
    <w:rsid w:val="00DF7D0C"/>
    <w:rsid w:val="00E24705"/>
    <w:rsid w:val="00E27A4E"/>
    <w:rsid w:val="00E41F2C"/>
    <w:rsid w:val="00E64A70"/>
    <w:rsid w:val="00E666C4"/>
    <w:rsid w:val="00E93446"/>
    <w:rsid w:val="00EC489F"/>
    <w:rsid w:val="00EC6920"/>
    <w:rsid w:val="00EC7105"/>
    <w:rsid w:val="00ED076C"/>
    <w:rsid w:val="00ED0D02"/>
    <w:rsid w:val="00EF37AE"/>
    <w:rsid w:val="00F058D9"/>
    <w:rsid w:val="00F074DA"/>
    <w:rsid w:val="00F140C5"/>
    <w:rsid w:val="00F2238D"/>
    <w:rsid w:val="00F22E05"/>
    <w:rsid w:val="00F3257D"/>
    <w:rsid w:val="00F369AA"/>
    <w:rsid w:val="00F5662D"/>
    <w:rsid w:val="00F56BE1"/>
    <w:rsid w:val="00F73D6D"/>
    <w:rsid w:val="00F75783"/>
    <w:rsid w:val="00F85EB1"/>
    <w:rsid w:val="00FA237D"/>
    <w:rsid w:val="00FD1AB7"/>
    <w:rsid w:val="00FD6C86"/>
    <w:rsid w:val="00FE1C16"/>
    <w:rsid w:val="00FE487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D6B80"/>
  <w15:chartTrackingRefBased/>
  <w15:docId w15:val="{69E98831-A9A2-4C03-9198-9583A291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7602"/>
    <w:pPr>
      <w:spacing w:after="0" w:line="240" w:lineRule="auto"/>
    </w:pPr>
    <w:rPr>
      <w:rFonts w:ascii="Arial" w:hAnsi="Arial"/>
    </w:rPr>
  </w:style>
  <w:style w:type="paragraph" w:styleId="berschrift1">
    <w:name w:val="heading 1"/>
    <w:basedOn w:val="Standard"/>
    <w:next w:val="Standard"/>
    <w:link w:val="berschrift1Zchn"/>
    <w:uiPriority w:val="9"/>
    <w:qFormat/>
    <w:rsid w:val="000E5CC1"/>
    <w:pPr>
      <w:keepNext/>
      <w:keepLines/>
      <w:numPr>
        <w:numId w:val="17"/>
      </w:numPr>
      <w:spacing w:before="480" w:after="120"/>
      <w:ind w:left="340" w:hanging="340"/>
      <w:outlineLvl w:val="0"/>
    </w:pPr>
    <w:rPr>
      <w:rFonts w:eastAsiaTheme="majorEastAsia" w:cstheme="majorBidi"/>
      <w:b/>
      <w:bCs/>
      <w:sz w:val="28"/>
      <w:szCs w:val="28"/>
    </w:rPr>
  </w:style>
  <w:style w:type="paragraph" w:styleId="berschrift2">
    <w:name w:val="heading 2"/>
    <w:basedOn w:val="berschrift1"/>
    <w:next w:val="Standard"/>
    <w:link w:val="berschrift2Zchn"/>
    <w:uiPriority w:val="9"/>
    <w:unhideWhenUsed/>
    <w:qFormat/>
    <w:rsid w:val="000E5CC1"/>
    <w:pPr>
      <w:numPr>
        <w:ilvl w:val="1"/>
      </w:numPr>
      <w:spacing w:before="280"/>
      <w:ind w:left="510" w:hanging="510"/>
      <w:contextualSpacing/>
      <w:outlineLvl w:val="1"/>
    </w:pPr>
    <w:rPr>
      <w:bCs w:val="0"/>
      <w:sz w:val="22"/>
      <w:szCs w:val="26"/>
    </w:rPr>
  </w:style>
  <w:style w:type="paragraph" w:styleId="berschrift3">
    <w:name w:val="heading 3"/>
    <w:basedOn w:val="Standard"/>
    <w:next w:val="Standard"/>
    <w:link w:val="berschrift3Zchn"/>
    <w:uiPriority w:val="9"/>
    <w:qFormat/>
    <w:rsid w:val="000E5CC1"/>
    <w:pPr>
      <w:keepNext/>
      <w:keepLines/>
      <w:numPr>
        <w:ilvl w:val="2"/>
        <w:numId w:val="17"/>
      </w:numPr>
      <w:spacing w:before="280" w:after="120"/>
      <w:ind w:left="624" w:hanging="624"/>
      <w:contextualSpacing/>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33A4F"/>
    <w:pPr>
      <w:keepNext/>
      <w:keepLines/>
      <w:numPr>
        <w:ilvl w:val="3"/>
        <w:numId w:val="17"/>
      </w:numPr>
      <w:ind w:left="737" w:hanging="737"/>
      <w:outlineLvl w:val="3"/>
    </w:pPr>
    <w:rPr>
      <w:rFonts w:eastAsiaTheme="majorEastAsia" w:cstheme="majorBidi"/>
      <w:b/>
      <w:bCs/>
      <w:iCs/>
    </w:rPr>
  </w:style>
  <w:style w:type="paragraph" w:styleId="berschrift5">
    <w:name w:val="heading 5"/>
    <w:basedOn w:val="Standard"/>
    <w:next w:val="Standard"/>
    <w:link w:val="berschrift5Zchn"/>
    <w:uiPriority w:val="9"/>
    <w:unhideWhenUsed/>
    <w:qFormat/>
    <w:rsid w:val="00405B61"/>
    <w:pPr>
      <w:keepNext/>
      <w:keepLines/>
      <w:numPr>
        <w:ilvl w:val="4"/>
        <w:numId w:val="17"/>
      </w:numPr>
      <w:spacing w:before="200"/>
      <w:outlineLvl w:val="4"/>
    </w:pPr>
    <w:rPr>
      <w:rFonts w:eastAsiaTheme="majorEastAsia" w:cstheme="majorBidi"/>
      <w:b/>
      <w:color w:val="000000" w:themeColor="text1"/>
    </w:rPr>
  </w:style>
  <w:style w:type="paragraph" w:styleId="berschrift6">
    <w:name w:val="heading 6"/>
    <w:basedOn w:val="Standard"/>
    <w:next w:val="Standard"/>
    <w:link w:val="berschrift6Zchn"/>
    <w:uiPriority w:val="9"/>
    <w:semiHidden/>
    <w:unhideWhenUsed/>
    <w:qFormat/>
    <w:rsid w:val="00405B61"/>
    <w:pPr>
      <w:keepNext/>
      <w:keepLines/>
      <w:numPr>
        <w:ilvl w:val="5"/>
        <w:numId w:val="17"/>
      </w:numPr>
      <w:spacing w:before="200"/>
      <w:outlineLvl w:val="5"/>
    </w:pPr>
    <w:rPr>
      <w:rFonts w:eastAsiaTheme="majorEastAsia" w:cstheme="majorBidi"/>
      <w:i/>
      <w:iCs/>
      <w:color w:val="000000" w:themeColor="text1"/>
    </w:rPr>
  </w:style>
  <w:style w:type="paragraph" w:styleId="berschrift7">
    <w:name w:val="heading 7"/>
    <w:basedOn w:val="Standard"/>
    <w:next w:val="Standard"/>
    <w:link w:val="berschrift7Zchn"/>
    <w:uiPriority w:val="9"/>
    <w:semiHidden/>
    <w:unhideWhenUsed/>
    <w:qFormat/>
    <w:rsid w:val="00BE2EDC"/>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E2EDC"/>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E2EDC"/>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CC7BF8"/>
    <w:pPr>
      <w:tabs>
        <w:tab w:val="center" w:pos="4536"/>
        <w:tab w:val="right" w:pos="9072"/>
      </w:tabs>
    </w:pPr>
    <w:rPr>
      <w:sz w:val="16"/>
    </w:rPr>
  </w:style>
  <w:style w:type="character" w:customStyle="1" w:styleId="FuzeileZchn">
    <w:name w:val="Fußzeile Zchn"/>
    <w:basedOn w:val="Absatz-Standardschriftart"/>
    <w:link w:val="Fuzeile"/>
    <w:uiPriority w:val="99"/>
    <w:rsid w:val="00CC7BF8"/>
    <w:rPr>
      <w:rFonts w:ascii="Arial" w:hAnsi="Arial"/>
      <w:sz w:val="16"/>
    </w:rPr>
  </w:style>
  <w:style w:type="table" w:styleId="Tabellenraster">
    <w:name w:val="Table Grid"/>
    <w:basedOn w:val="NormaleTabelle"/>
    <w:rsid w:val="001149D2"/>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7C2CBA"/>
    <w:pPr>
      <w:spacing w:before="260" w:after="260"/>
    </w:pPr>
  </w:style>
  <w:style w:type="character" w:customStyle="1" w:styleId="AnredeZchn">
    <w:name w:val="Anrede Zchn"/>
    <w:basedOn w:val="Absatz-Standardschriftart"/>
    <w:link w:val="Anrede"/>
    <w:uiPriority w:val="99"/>
    <w:rsid w:val="007C2CBA"/>
    <w:rPr>
      <w:rFonts w:ascii="Arial" w:hAnsi="Arial"/>
    </w:rPr>
  </w:style>
  <w:style w:type="paragraph" w:styleId="Unterschrift">
    <w:name w:val="Signature"/>
    <w:basedOn w:val="Standard"/>
    <w:link w:val="UnterschriftZchn"/>
    <w:uiPriority w:val="99"/>
    <w:qFormat/>
    <w:rsid w:val="007C2CBA"/>
    <w:pPr>
      <w:spacing w:before="780"/>
    </w:pPr>
  </w:style>
  <w:style w:type="character" w:customStyle="1" w:styleId="UnterschriftZchn">
    <w:name w:val="Unterschrift Zchn"/>
    <w:basedOn w:val="Absatz-Standardschriftart"/>
    <w:link w:val="Unterschrift"/>
    <w:uiPriority w:val="99"/>
    <w:rsid w:val="007C2CBA"/>
    <w:rPr>
      <w:rFonts w:ascii="Arial" w:hAnsi="Arial"/>
    </w:rPr>
  </w:style>
  <w:style w:type="paragraph" w:styleId="Datum">
    <w:name w:val="Date"/>
    <w:basedOn w:val="Standard"/>
    <w:next w:val="Standard"/>
    <w:link w:val="DatumZchn"/>
    <w:uiPriority w:val="99"/>
    <w:qFormat/>
    <w:rsid w:val="0005534A"/>
    <w:pPr>
      <w:spacing w:before="1340" w:after="520"/>
    </w:pPr>
  </w:style>
  <w:style w:type="character" w:customStyle="1" w:styleId="DatumZchn">
    <w:name w:val="Datum Zchn"/>
    <w:basedOn w:val="Absatz-Standardschriftart"/>
    <w:link w:val="Datum"/>
    <w:uiPriority w:val="99"/>
    <w:rsid w:val="0005534A"/>
    <w:rPr>
      <w:rFonts w:ascii="Arial" w:hAnsi="Arial"/>
    </w:rPr>
  </w:style>
  <w:style w:type="paragraph" w:styleId="Gruformel">
    <w:name w:val="Closing"/>
    <w:basedOn w:val="Standard"/>
    <w:link w:val="GruformelZchn"/>
    <w:uiPriority w:val="99"/>
    <w:qFormat/>
    <w:rsid w:val="000F7F62"/>
    <w:pPr>
      <w:spacing w:before="520"/>
    </w:pPr>
  </w:style>
  <w:style w:type="character" w:customStyle="1" w:styleId="GruformelZchn">
    <w:name w:val="Grußformel Zchn"/>
    <w:basedOn w:val="Absatz-Standardschriftart"/>
    <w:link w:val="Gruformel"/>
    <w:uiPriority w:val="99"/>
    <w:rsid w:val="000F7F62"/>
    <w:rPr>
      <w:rFonts w:ascii="Arial" w:hAnsi="Arial"/>
    </w:rPr>
  </w:style>
  <w:style w:type="paragraph" w:styleId="Titel">
    <w:name w:val="Title"/>
    <w:basedOn w:val="Standard"/>
    <w:next w:val="Standard"/>
    <w:link w:val="TitelZchn"/>
    <w:uiPriority w:val="10"/>
    <w:qFormat/>
    <w:rsid w:val="00AC5B16"/>
    <w:pPr>
      <w:spacing w:after="260" w:line="320" w:lineRule="atLeast"/>
      <w:contextualSpacing/>
    </w:pPr>
    <w:rPr>
      <w:rFonts w:eastAsiaTheme="majorEastAsia" w:cstheme="majorBidi"/>
      <w:b/>
      <w:spacing w:val="5"/>
      <w:kern w:val="28"/>
      <w:sz w:val="28"/>
      <w:szCs w:val="52"/>
    </w:rPr>
  </w:style>
  <w:style w:type="character" w:customStyle="1" w:styleId="TitelZchn">
    <w:name w:val="Titel Zchn"/>
    <w:basedOn w:val="Absatz-Standardschriftart"/>
    <w:link w:val="Titel"/>
    <w:uiPriority w:val="10"/>
    <w:rsid w:val="00AC5B16"/>
    <w:rPr>
      <w:rFonts w:ascii="Arial" w:eastAsiaTheme="majorEastAsia" w:hAnsi="Arial" w:cstheme="majorBidi"/>
      <w:b/>
      <w:spacing w:val="5"/>
      <w:kern w:val="28"/>
      <w:sz w:val="28"/>
      <w:szCs w:val="52"/>
    </w:rPr>
  </w:style>
  <w:style w:type="paragraph" w:styleId="Listenabsatz">
    <w:name w:val="List Paragraph"/>
    <w:basedOn w:val="Standard"/>
    <w:uiPriority w:val="34"/>
    <w:rsid w:val="00572350"/>
    <w:pPr>
      <w:numPr>
        <w:numId w:val="7"/>
      </w:numPr>
      <w:ind w:left="567" w:hanging="56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57602"/>
    <w:rPr>
      <w:sz w:val="22"/>
      <w:vertAlign w:val="superscript"/>
    </w:rPr>
  </w:style>
  <w:style w:type="paragraph" w:styleId="Aufzhlungszeichen">
    <w:name w:val="List Bullet"/>
    <w:basedOn w:val="Standard"/>
    <w:uiPriority w:val="99"/>
    <w:qFormat/>
    <w:rsid w:val="00DF7D0C"/>
    <w:pPr>
      <w:contextualSpacing/>
    </w:pPr>
  </w:style>
  <w:style w:type="paragraph" w:styleId="Aufzhlungszeichen2">
    <w:name w:val="List Bullet 2"/>
    <w:basedOn w:val="Standard"/>
    <w:uiPriority w:val="99"/>
    <w:qFormat/>
    <w:rsid w:val="00DF7D0C"/>
    <w:pPr>
      <w:tabs>
        <w:tab w:val="left" w:pos="1134"/>
      </w:tabs>
      <w:contextualSpacing/>
    </w:pPr>
  </w:style>
  <w:style w:type="paragraph" w:styleId="Aufzhlungszeichen3">
    <w:name w:val="List Bullet 3"/>
    <w:basedOn w:val="Standard"/>
    <w:uiPriority w:val="99"/>
    <w:qFormat/>
    <w:rsid w:val="00DF7D0C"/>
    <w:pPr>
      <w:contextualSpacing/>
    </w:pPr>
  </w:style>
  <w:style w:type="character" w:styleId="Hyperlink">
    <w:name w:val="Hyperlink"/>
    <w:basedOn w:val="Absatz-Standardschriftart"/>
    <w:uiPriority w:val="99"/>
    <w:unhideWhenUsed/>
    <w:rsid w:val="00405B61"/>
    <w:rPr>
      <w:color w:val="000000" w:themeColor="text1"/>
      <w:u w:val="none"/>
    </w:rPr>
  </w:style>
  <w:style w:type="paragraph" w:styleId="Untertitel">
    <w:name w:val="Subtitle"/>
    <w:basedOn w:val="Titel"/>
    <w:next w:val="Standard"/>
    <w:link w:val="UntertitelZchn"/>
    <w:uiPriority w:val="11"/>
    <w:qFormat/>
    <w:rsid w:val="00E93446"/>
    <w:pPr>
      <w:numPr>
        <w:ilvl w:val="1"/>
      </w:numPr>
      <w:spacing w:before="260" w:after="120"/>
    </w:pPr>
    <w:rPr>
      <w:iCs/>
      <w:spacing w:val="15"/>
      <w:sz w:val="22"/>
      <w:szCs w:val="24"/>
    </w:rPr>
  </w:style>
  <w:style w:type="character" w:customStyle="1" w:styleId="UntertitelZchn">
    <w:name w:val="Untertitel Zchn"/>
    <w:basedOn w:val="Absatz-Standardschriftart"/>
    <w:link w:val="Untertitel"/>
    <w:uiPriority w:val="11"/>
    <w:rsid w:val="00E93446"/>
    <w:rPr>
      <w:rFonts w:ascii="Arial" w:eastAsiaTheme="majorEastAsia" w:hAnsi="Arial" w:cstheme="majorBidi"/>
      <w:b/>
      <w:iCs/>
      <w:spacing w:val="15"/>
      <w:kern w:val="28"/>
      <w:szCs w:val="24"/>
    </w:rPr>
  </w:style>
  <w:style w:type="paragraph" w:customStyle="1" w:styleId="Verfasser">
    <w:name w:val="Verfasser"/>
    <w:basedOn w:val="Standard"/>
    <w:next w:val="Standard"/>
    <w:rsid w:val="00AC0F7D"/>
    <w:pPr>
      <w:spacing w:before="600"/>
      <w:contextualSpacing/>
    </w:pPr>
  </w:style>
  <w:style w:type="paragraph" w:customStyle="1" w:styleId="Copyright">
    <w:name w:val="Copyright"/>
    <w:basedOn w:val="Standard"/>
    <w:rsid w:val="009E67A7"/>
    <w:pPr>
      <w:keepNext/>
    </w:pPr>
    <w:rPr>
      <w:rFonts w:eastAsia="Times New Roman" w:cs="Times New Roman"/>
      <w:sz w:val="16"/>
      <w:szCs w:val="24"/>
      <w:lang w:eastAsia="de-CH"/>
    </w:rPr>
  </w:style>
  <w:style w:type="character" w:customStyle="1" w:styleId="Tabelle-Text">
    <w:name w:val="Tabelle - Text"/>
    <w:basedOn w:val="Absatz-Standardschriftart"/>
    <w:rsid w:val="009E67A7"/>
    <w:rPr>
      <w:rFonts w:ascii="Arial" w:hAnsi="Arial" w:cs="Times New Roman"/>
      <w:color w:val="auto"/>
      <w:sz w:val="22"/>
    </w:rPr>
  </w:style>
  <w:style w:type="character" w:customStyle="1" w:styleId="berschrift1Zchn">
    <w:name w:val="Überschrift 1 Zchn"/>
    <w:basedOn w:val="Absatz-Standardschriftart"/>
    <w:link w:val="berschrift1"/>
    <w:uiPriority w:val="9"/>
    <w:rsid w:val="000E5CC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0E5CC1"/>
    <w:rPr>
      <w:rFonts w:ascii="Arial" w:eastAsiaTheme="majorEastAsia" w:hAnsi="Arial" w:cstheme="majorBidi"/>
      <w:b/>
      <w:szCs w:val="26"/>
    </w:rPr>
  </w:style>
  <w:style w:type="character" w:customStyle="1" w:styleId="berschrift3Zchn">
    <w:name w:val="Überschrift 3 Zchn"/>
    <w:basedOn w:val="Absatz-Standardschriftart"/>
    <w:link w:val="berschrift3"/>
    <w:uiPriority w:val="9"/>
    <w:rsid w:val="000E5CC1"/>
    <w:rPr>
      <w:rFonts w:ascii="Arial" w:eastAsiaTheme="majorEastAsia" w:hAnsi="Arial" w:cstheme="majorBidi"/>
      <w:b/>
      <w:bCs/>
    </w:rPr>
  </w:style>
  <w:style w:type="character" w:customStyle="1" w:styleId="berschrift4Zchn">
    <w:name w:val="Überschrift 4 Zchn"/>
    <w:basedOn w:val="Absatz-Standardschriftart"/>
    <w:link w:val="berschrift4"/>
    <w:uiPriority w:val="9"/>
    <w:rsid w:val="00633A4F"/>
    <w:rPr>
      <w:rFonts w:ascii="Arial" w:eastAsiaTheme="majorEastAsia" w:hAnsi="Arial" w:cstheme="majorBidi"/>
      <w:b/>
      <w:bCs/>
      <w:iCs/>
    </w:rPr>
  </w:style>
  <w:style w:type="paragraph" w:styleId="Inhaltsverzeichnisberschrift">
    <w:name w:val="TOC Heading"/>
    <w:basedOn w:val="berschrift1"/>
    <w:next w:val="Standard"/>
    <w:uiPriority w:val="39"/>
    <w:unhideWhenUsed/>
    <w:qFormat/>
    <w:rsid w:val="00DF7D0C"/>
    <w:pPr>
      <w:spacing w:line="276" w:lineRule="auto"/>
      <w:outlineLvl w:val="9"/>
    </w:pPr>
    <w:rPr>
      <w:lang w:eastAsia="de-CH"/>
    </w:rPr>
  </w:style>
  <w:style w:type="paragraph" w:styleId="Verzeichnis1">
    <w:name w:val="toc 1"/>
    <w:basedOn w:val="Standard"/>
    <w:next w:val="Standard"/>
    <w:autoRedefine/>
    <w:uiPriority w:val="39"/>
    <w:unhideWhenUsed/>
    <w:rsid w:val="007D3D38"/>
    <w:pPr>
      <w:tabs>
        <w:tab w:val="left" w:pos="1134"/>
        <w:tab w:val="right" w:pos="9356"/>
      </w:tabs>
      <w:spacing w:after="100"/>
      <w:ind w:left="1134" w:hanging="1134"/>
    </w:pPr>
    <w:rPr>
      <w:noProof/>
    </w:rPr>
  </w:style>
  <w:style w:type="paragraph" w:styleId="Verzeichnis2">
    <w:name w:val="toc 2"/>
    <w:basedOn w:val="Standard"/>
    <w:next w:val="Standard"/>
    <w:autoRedefine/>
    <w:uiPriority w:val="39"/>
    <w:unhideWhenUsed/>
    <w:rsid w:val="007D3D38"/>
    <w:pPr>
      <w:tabs>
        <w:tab w:val="left" w:pos="1134"/>
        <w:tab w:val="right" w:pos="9356"/>
      </w:tabs>
      <w:spacing w:after="100"/>
      <w:ind w:left="1134" w:hanging="1134"/>
    </w:pPr>
  </w:style>
  <w:style w:type="paragraph" w:styleId="Verzeichnis3">
    <w:name w:val="toc 3"/>
    <w:basedOn w:val="Standard"/>
    <w:next w:val="Standard"/>
    <w:autoRedefine/>
    <w:uiPriority w:val="39"/>
    <w:unhideWhenUsed/>
    <w:rsid w:val="007D3D38"/>
    <w:pPr>
      <w:tabs>
        <w:tab w:val="left" w:pos="1134"/>
        <w:tab w:val="right" w:pos="9356"/>
      </w:tabs>
      <w:spacing w:after="100"/>
      <w:ind w:left="1134" w:hanging="1134"/>
    </w:pPr>
  </w:style>
  <w:style w:type="numbering" w:customStyle="1" w:styleId="FHNWAufzhlung">
    <w:name w:val="FHNW Aufzählung"/>
    <w:uiPriority w:val="99"/>
    <w:rsid w:val="00DF7D0C"/>
    <w:pPr>
      <w:numPr>
        <w:numId w:val="15"/>
      </w:numPr>
    </w:pPr>
  </w:style>
  <w:style w:type="character" w:customStyle="1" w:styleId="berschrift5Zchn">
    <w:name w:val="Überschrift 5 Zchn"/>
    <w:basedOn w:val="Absatz-Standardschriftart"/>
    <w:link w:val="berschrift5"/>
    <w:uiPriority w:val="9"/>
    <w:rsid w:val="00405B61"/>
    <w:rPr>
      <w:rFonts w:ascii="Arial" w:eastAsiaTheme="majorEastAsia" w:hAnsi="Arial" w:cstheme="majorBidi"/>
      <w:b/>
      <w:color w:val="000000" w:themeColor="text1"/>
    </w:rPr>
  </w:style>
  <w:style w:type="paragraph" w:styleId="Aufzhlungszeichen4">
    <w:name w:val="List Bullet 4"/>
    <w:basedOn w:val="Standard"/>
    <w:uiPriority w:val="99"/>
    <w:semiHidden/>
    <w:unhideWhenUsed/>
    <w:rsid w:val="00DF7D0C"/>
    <w:pPr>
      <w:contextualSpacing/>
    </w:pPr>
  </w:style>
  <w:style w:type="paragraph" w:styleId="Aufzhlungszeichen5">
    <w:name w:val="List Bullet 5"/>
    <w:basedOn w:val="Standard"/>
    <w:uiPriority w:val="99"/>
    <w:semiHidden/>
    <w:unhideWhenUsed/>
    <w:rsid w:val="00DF7D0C"/>
    <w:pPr>
      <w:contextualSpacing/>
    </w:pPr>
  </w:style>
  <w:style w:type="character" w:customStyle="1" w:styleId="berschrift6Zchn">
    <w:name w:val="Überschrift 6 Zchn"/>
    <w:basedOn w:val="Absatz-Standardschriftart"/>
    <w:link w:val="berschrift6"/>
    <w:uiPriority w:val="9"/>
    <w:semiHidden/>
    <w:rsid w:val="00405B61"/>
    <w:rPr>
      <w:rFonts w:ascii="Arial" w:eastAsiaTheme="majorEastAsia" w:hAnsi="Arial" w:cstheme="majorBidi"/>
      <w:i/>
      <w:iCs/>
      <w:color w:val="000000" w:themeColor="text1"/>
    </w:rPr>
  </w:style>
  <w:style w:type="character" w:customStyle="1" w:styleId="berschrift7Zchn">
    <w:name w:val="Überschrift 7 Zchn"/>
    <w:basedOn w:val="Absatz-Standardschriftart"/>
    <w:link w:val="berschrift7"/>
    <w:uiPriority w:val="9"/>
    <w:semiHidden/>
    <w:rsid w:val="00BE2ED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E2EDC"/>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E2EDC"/>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F2238D"/>
    <w:pPr>
      <w:spacing w:before="120" w:after="200"/>
    </w:pPr>
    <w:rPr>
      <w:bCs/>
      <w:sz w:val="16"/>
      <w:szCs w:val="18"/>
    </w:rPr>
  </w:style>
  <w:style w:type="paragraph" w:styleId="Abbildungsverzeichnis">
    <w:name w:val="table of figures"/>
    <w:basedOn w:val="Standard"/>
    <w:next w:val="Standard"/>
    <w:uiPriority w:val="99"/>
    <w:unhideWhenUsed/>
    <w:rsid w:val="00595194"/>
    <w:pPr>
      <w:tabs>
        <w:tab w:val="right" w:pos="9356"/>
      </w:tabs>
    </w:pPr>
  </w:style>
  <w:style w:type="character" w:styleId="Fett">
    <w:name w:val="Strong"/>
    <w:basedOn w:val="Absatz-Standardschriftart"/>
    <w:uiPriority w:val="22"/>
    <w:qFormat/>
    <w:rsid w:val="00DD0651"/>
    <w:rPr>
      <w:b/>
      <w:bCs/>
    </w:rPr>
  </w:style>
  <w:style w:type="paragraph" w:styleId="Zitat">
    <w:name w:val="Quote"/>
    <w:basedOn w:val="Standard"/>
    <w:next w:val="Standard"/>
    <w:link w:val="ZitatZchn"/>
    <w:uiPriority w:val="29"/>
    <w:qFormat/>
    <w:rsid w:val="00A32DD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32DD8"/>
    <w:rPr>
      <w:rFonts w:ascii="Arial" w:hAnsi="Arial"/>
      <w:i/>
      <w:iCs/>
      <w:color w:val="404040" w:themeColor="text1" w:themeTint="BF"/>
    </w:rPr>
  </w:style>
  <w:style w:type="character" w:styleId="IntensiveHervorhebung">
    <w:name w:val="Intense Emphasis"/>
    <w:basedOn w:val="Absatz-Standardschriftart"/>
    <w:uiPriority w:val="21"/>
    <w:rsid w:val="00A32DD8"/>
    <w:rPr>
      <w:i/>
      <w:iCs/>
      <w:color w:val="365F91" w:themeColor="accent1" w:themeShade="BF"/>
    </w:rPr>
  </w:style>
  <w:style w:type="paragraph" w:styleId="IntensivesZitat">
    <w:name w:val="Intense Quote"/>
    <w:basedOn w:val="Standard"/>
    <w:next w:val="Standard"/>
    <w:link w:val="IntensivesZitatZchn"/>
    <w:uiPriority w:val="30"/>
    <w:rsid w:val="00A32D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A32DD8"/>
    <w:rPr>
      <w:rFonts w:ascii="Arial" w:hAnsi="Arial"/>
      <w:i/>
      <w:iCs/>
      <w:color w:val="365F91" w:themeColor="accent1" w:themeShade="BF"/>
    </w:rPr>
  </w:style>
  <w:style w:type="character" w:styleId="IntensiverVerweis">
    <w:name w:val="Intense Reference"/>
    <w:basedOn w:val="Absatz-Standardschriftart"/>
    <w:uiPriority w:val="32"/>
    <w:rsid w:val="00A32DD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6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munity.criticalthinking.org/criteriaCornerActivityAccuracy.php" TargetMode="External"/><Relationship Id="rId18" Type="http://schemas.openxmlformats.org/officeDocument/2006/relationships/hyperlink" Target="https://community.criticalthinking.org/criteriaCornerActivityLogicalness.php" TargetMode="External"/><Relationship Id="rId3" Type="http://schemas.openxmlformats.org/officeDocument/2006/relationships/customXml" Target="../customXml/item3.xml"/><Relationship Id="rId21" Type="http://schemas.openxmlformats.org/officeDocument/2006/relationships/hyperlink" Target="https://community.criticalthinking.org/criteriaCornerActivitySufficiency.php" TargetMode="External"/><Relationship Id="rId7" Type="http://schemas.openxmlformats.org/officeDocument/2006/relationships/styles" Target="styles.xml"/><Relationship Id="rId12" Type="http://schemas.openxmlformats.org/officeDocument/2006/relationships/hyperlink" Target="https://community.criticalthinking.org/criteriaCornerActivityClarify.php" TargetMode="External"/><Relationship Id="rId17" Type="http://schemas.openxmlformats.org/officeDocument/2006/relationships/hyperlink" Target="https://community.criticalthinking.org/criteriaCornerActivityBreadth.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mmunity.criticalthinking.org/criteriaCornerActivityDepth.php" TargetMode="External"/><Relationship Id="rId20" Type="http://schemas.openxmlformats.org/officeDocument/2006/relationships/hyperlink" Target="https://community.criticalthinking.org/criteriaCornerActivityFairness.php"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community.criticalthinking.org/criteriaCornerActivityRelevance.php"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community.criticalthinking.org/criteriaCornerActivitySignificance.ph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mmunity.criticalthinking.org/criteriaCornerActivityPrecision.php" TargetMode="External"/><Relationship Id="rId22"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C63BA7-CB4E-40D4-A22C-EB1E0C8C4735}">
  <we:reference id="22ff87a5-132f-4d52-9e97-94d888e4dd91" version="3.1.0.0" store="EXCatalog" storeType="EXCatalog"/>
  <we:alternateReferences>
    <we:reference id="WA104380050" version="3.1.0.0" store="de-CH"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7903E6EB9CF02E4A9D445768F33CE8A0" ma:contentTypeVersion="10" ma:contentTypeDescription="Ein neues Dokument erstellen." ma:contentTypeScope="" ma:versionID="6ae922be011154ab15be9f8e392bd017">
  <xsd:schema xmlns:xsd="http://www.w3.org/2001/XMLSchema" xmlns:xs="http://www.w3.org/2001/XMLSchema" xmlns:p="http://schemas.microsoft.com/office/2006/metadata/properties" xmlns:ns2="9c9658b7-70b6-4a85-98d8-6fbbaa45c305" xmlns:ns3="469fef08-e3b5-4743-af2d-0bc6e31c71c1" targetNamespace="http://schemas.microsoft.com/office/2006/metadata/properties" ma:root="true" ma:fieldsID="d06d8b5c4036d08665a49476e2e0a1f7" ns2:_="" ns3:_="">
    <xsd:import namespace="9c9658b7-70b6-4a85-98d8-6fbbaa45c305"/>
    <xsd:import namespace="469fef08-e3b5-4743-af2d-0bc6e31c71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658b7-70b6-4a85-98d8-6fbbaa45c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9fef08-e3b5-4743-af2d-0bc6e31c71c1"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CD317E-5156-4C3B-90E9-8DED7CA2EC5E}">
  <ds:schemaRefs>
    <ds:schemaRef ds:uri="http://schemas.openxmlformats.org/officeDocument/2006/bibliography"/>
  </ds:schemaRefs>
</ds:datastoreItem>
</file>

<file path=customXml/itemProps3.xml><?xml version="1.0" encoding="utf-8"?>
<ds:datastoreItem xmlns:ds="http://schemas.openxmlformats.org/officeDocument/2006/customXml" ds:itemID="{6FA82E95-11C5-463A-AADD-8A833425D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658b7-70b6-4a85-98d8-6fbbaa45c305"/>
    <ds:schemaRef ds:uri="469fef08-e3b5-4743-af2d-0bc6e31c7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F7831-0288-43C5-9AFD-4D67A1E58A9C}">
  <ds:schemaRefs>
    <ds:schemaRef ds:uri="http://schemas.microsoft.com/sharepoint/v3/contenttype/forms"/>
  </ds:schemaRefs>
</ds:datastoreItem>
</file>

<file path=customXml/itemProps5.xml><?xml version="1.0" encoding="utf-8"?>
<ds:datastoreItem xmlns:ds="http://schemas.openxmlformats.org/officeDocument/2006/customXml" ds:itemID="{49D8654D-D35F-45A1-916C-E770D40940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2387</Words>
  <Characters>15040</Characters>
  <Application>Microsoft Office Word</Application>
  <DocSecurity>0</DocSecurity>
  <Lines>125</Lines>
  <Paragraphs>34</Paragraphs>
  <ScaleCrop>false</ScaleCrop>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Inglese</dc:creator>
  <cp:keywords/>
  <dc:description/>
  <cp:lastModifiedBy>Terry Inglese</cp:lastModifiedBy>
  <cp:revision>170</cp:revision>
  <dcterms:created xsi:type="dcterms:W3CDTF">2026-10-10T10:19:00Z</dcterms:created>
  <dcterms:modified xsi:type="dcterms:W3CDTF">2026-10-24T14:05:00Z</dcterms:modified>
</cp:coreProperties>
</file>